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FE8F3" w14:textId="77777777" w:rsidR="002238D4" w:rsidRDefault="00000000">
      <w:pPr>
        <w:pStyle w:val="Titolo"/>
        <w:spacing w:line="567" w:lineRule="exact"/>
      </w:pPr>
      <w:r>
        <w:rPr>
          <w:color w:val="2D74B5"/>
        </w:rPr>
        <w:t>Istituto</w:t>
      </w:r>
      <w:r>
        <w:rPr>
          <w:color w:val="2D74B5"/>
          <w:spacing w:val="-4"/>
        </w:rPr>
        <w:t xml:space="preserve"> </w:t>
      </w:r>
      <w:r>
        <w:rPr>
          <w:color w:val="2D74B5"/>
        </w:rPr>
        <w:t>di</w:t>
      </w:r>
      <w:r>
        <w:rPr>
          <w:color w:val="2D74B5"/>
          <w:spacing w:val="-4"/>
        </w:rPr>
        <w:t xml:space="preserve"> </w:t>
      </w:r>
      <w:r>
        <w:rPr>
          <w:color w:val="2D74B5"/>
        </w:rPr>
        <w:t>Istruzione</w:t>
      </w:r>
      <w:r>
        <w:rPr>
          <w:color w:val="2D74B5"/>
          <w:spacing w:val="-4"/>
        </w:rPr>
        <w:t xml:space="preserve"> </w:t>
      </w:r>
      <w:r>
        <w:rPr>
          <w:color w:val="2D74B5"/>
          <w:spacing w:val="-2"/>
        </w:rPr>
        <w:t>Superiore</w:t>
      </w:r>
    </w:p>
    <w:p w14:paraId="06D87BC9" w14:textId="48A7271A" w:rsidR="002238D4" w:rsidRPr="00E60BB8" w:rsidRDefault="00E60BB8">
      <w:pPr>
        <w:pStyle w:val="Titolo"/>
        <w:spacing w:before="117"/>
        <w:rPr>
          <w:i/>
          <w:iCs/>
        </w:rPr>
      </w:pPr>
      <w:r w:rsidRPr="00E60BB8">
        <w:rPr>
          <w:i/>
          <w:iCs/>
          <w:color w:val="2D74B5"/>
          <w:spacing w:val="-2"/>
        </w:rPr>
        <w:t>“</w:t>
      </w:r>
      <w:r w:rsidR="00000000" w:rsidRPr="00E60BB8">
        <w:rPr>
          <w:i/>
          <w:iCs/>
          <w:color w:val="2D74B5"/>
          <w:spacing w:val="-2"/>
        </w:rPr>
        <w:t>FAICCHIO</w:t>
      </w:r>
      <w:r w:rsidRPr="00E60BB8">
        <w:rPr>
          <w:i/>
          <w:iCs/>
          <w:color w:val="2D74B5"/>
          <w:spacing w:val="-2"/>
        </w:rPr>
        <w:t xml:space="preserve"> -</w:t>
      </w:r>
      <w:r>
        <w:rPr>
          <w:i/>
          <w:iCs/>
          <w:color w:val="2D74B5"/>
          <w:spacing w:val="-2"/>
        </w:rPr>
        <w:t xml:space="preserve"> </w:t>
      </w:r>
      <w:r w:rsidRPr="00E60BB8">
        <w:rPr>
          <w:i/>
          <w:iCs/>
          <w:color w:val="2D74B5"/>
          <w:spacing w:val="-2"/>
        </w:rPr>
        <w:t>CASTELVENERE”</w:t>
      </w:r>
    </w:p>
    <w:p w14:paraId="3A1188C4" w14:textId="2A8B42DB" w:rsidR="002238D4" w:rsidRDefault="00000000">
      <w:pPr>
        <w:spacing w:before="321"/>
        <w:ind w:left="6" w:right="9"/>
        <w:jc w:val="center"/>
        <w:rPr>
          <w:rFonts w:ascii="Calibri"/>
          <w:sz w:val="40"/>
        </w:rPr>
      </w:pPr>
      <w:r>
        <w:rPr>
          <w:rFonts w:ascii="Calibri"/>
          <w:color w:val="2D74B5"/>
          <w:sz w:val="40"/>
        </w:rPr>
        <w:t>PROG</w:t>
      </w:r>
      <w:r w:rsidR="00887DFC">
        <w:rPr>
          <w:rFonts w:ascii="Calibri"/>
          <w:color w:val="2D74B5"/>
          <w:sz w:val="40"/>
        </w:rPr>
        <w:t>RAMMAZIONE</w:t>
      </w:r>
      <w:r>
        <w:rPr>
          <w:rFonts w:ascii="Calibri"/>
          <w:color w:val="2D74B5"/>
          <w:spacing w:val="-15"/>
          <w:sz w:val="40"/>
        </w:rPr>
        <w:t xml:space="preserve"> </w:t>
      </w:r>
      <w:r>
        <w:rPr>
          <w:rFonts w:ascii="Calibri"/>
          <w:color w:val="2D74B5"/>
          <w:sz w:val="40"/>
        </w:rPr>
        <w:t>DISCIPLINARE</w:t>
      </w:r>
      <w:r>
        <w:rPr>
          <w:rFonts w:ascii="Calibri"/>
          <w:color w:val="2D74B5"/>
          <w:spacing w:val="-9"/>
          <w:sz w:val="40"/>
        </w:rPr>
        <w:t xml:space="preserve"> </w:t>
      </w:r>
      <w:r>
        <w:rPr>
          <w:rFonts w:ascii="Calibri"/>
          <w:color w:val="2D74B5"/>
          <w:sz w:val="40"/>
        </w:rPr>
        <w:t>PER</w:t>
      </w:r>
      <w:r>
        <w:rPr>
          <w:rFonts w:ascii="Calibri"/>
          <w:color w:val="2D74B5"/>
          <w:spacing w:val="-12"/>
          <w:sz w:val="40"/>
        </w:rPr>
        <w:t xml:space="preserve"> </w:t>
      </w:r>
      <w:r>
        <w:rPr>
          <w:rFonts w:ascii="Calibri"/>
          <w:color w:val="2D74B5"/>
          <w:spacing w:val="-2"/>
          <w:sz w:val="40"/>
        </w:rPr>
        <w:t>COMPETENZE</w:t>
      </w:r>
    </w:p>
    <w:p w14:paraId="4DB88A43" w14:textId="64676C39" w:rsidR="002238D4" w:rsidRDefault="00000000">
      <w:pPr>
        <w:spacing w:before="98"/>
        <w:ind w:right="2"/>
        <w:jc w:val="center"/>
        <w:rPr>
          <w:rFonts w:ascii="Calibri"/>
          <w:sz w:val="44"/>
        </w:rPr>
      </w:pPr>
      <w:r>
        <w:rPr>
          <w:rFonts w:ascii="Calibri"/>
          <w:color w:val="2D74B5"/>
          <w:sz w:val="44"/>
        </w:rPr>
        <w:t>Anno</w:t>
      </w:r>
      <w:r>
        <w:rPr>
          <w:rFonts w:ascii="Calibri"/>
          <w:color w:val="2D74B5"/>
          <w:spacing w:val="-19"/>
          <w:sz w:val="44"/>
        </w:rPr>
        <w:t xml:space="preserve"> </w:t>
      </w:r>
      <w:r>
        <w:rPr>
          <w:rFonts w:ascii="Calibri"/>
          <w:color w:val="2D74B5"/>
          <w:sz w:val="44"/>
        </w:rPr>
        <w:t>Scolastico</w:t>
      </w:r>
      <w:r>
        <w:rPr>
          <w:rFonts w:ascii="Calibri"/>
          <w:color w:val="2D74B5"/>
          <w:spacing w:val="-17"/>
          <w:sz w:val="44"/>
        </w:rPr>
        <w:t xml:space="preserve"> </w:t>
      </w:r>
      <w:r>
        <w:rPr>
          <w:rFonts w:ascii="Calibri"/>
          <w:color w:val="2D74B5"/>
          <w:spacing w:val="-2"/>
          <w:sz w:val="44"/>
        </w:rPr>
        <w:t>202</w:t>
      </w:r>
      <w:r w:rsidR="008774B6">
        <w:rPr>
          <w:rFonts w:ascii="Calibri"/>
          <w:color w:val="2D74B5"/>
          <w:spacing w:val="-2"/>
          <w:sz w:val="44"/>
        </w:rPr>
        <w:t>6</w:t>
      </w:r>
      <w:r>
        <w:rPr>
          <w:rFonts w:ascii="Calibri"/>
          <w:color w:val="2D74B5"/>
          <w:spacing w:val="-2"/>
          <w:sz w:val="44"/>
        </w:rPr>
        <w:t>/202</w:t>
      </w:r>
      <w:r w:rsidR="008774B6">
        <w:rPr>
          <w:rFonts w:ascii="Calibri"/>
          <w:color w:val="2D74B5"/>
          <w:spacing w:val="-2"/>
          <w:sz w:val="44"/>
        </w:rPr>
        <w:t>7</w:t>
      </w:r>
    </w:p>
    <w:p w14:paraId="3B9D1BFC" w14:textId="77777777" w:rsidR="002238D4" w:rsidRDefault="002238D4">
      <w:pPr>
        <w:pStyle w:val="Corpotesto"/>
        <w:spacing w:before="62"/>
        <w:rPr>
          <w:rFonts w:ascii="Calibri"/>
          <w:sz w:val="20"/>
        </w:rPr>
      </w:pPr>
    </w:p>
    <w:tbl>
      <w:tblPr>
        <w:tblW w:w="0" w:type="auto"/>
        <w:tblInd w:w="93" w:type="dxa"/>
        <w:tblBorders>
          <w:top w:val="single" w:sz="8" w:space="0" w:color="212A35"/>
          <w:left w:val="single" w:sz="8" w:space="0" w:color="212A35"/>
          <w:bottom w:val="single" w:sz="8" w:space="0" w:color="212A35"/>
          <w:right w:val="single" w:sz="8" w:space="0" w:color="212A35"/>
          <w:insideH w:val="single" w:sz="8" w:space="0" w:color="212A35"/>
          <w:insideV w:val="single" w:sz="8" w:space="0" w:color="212A35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6"/>
        <w:gridCol w:w="2083"/>
        <w:gridCol w:w="2822"/>
        <w:gridCol w:w="2652"/>
      </w:tblGrid>
      <w:tr w:rsidR="002238D4" w14:paraId="0BC9633D" w14:textId="77777777">
        <w:trPr>
          <w:trHeight w:val="837"/>
        </w:trPr>
        <w:tc>
          <w:tcPr>
            <w:tcW w:w="2196" w:type="dxa"/>
          </w:tcPr>
          <w:p w14:paraId="15475EC0" w14:textId="77777777" w:rsidR="002238D4" w:rsidRDefault="00000000">
            <w:pPr>
              <w:pStyle w:val="TableParagraph"/>
              <w:spacing w:before="255"/>
              <w:ind w:left="57"/>
              <w:rPr>
                <w:sz w:val="28"/>
              </w:rPr>
            </w:pPr>
            <w:r>
              <w:rPr>
                <w:color w:val="2D74B5"/>
                <w:spacing w:val="-2"/>
                <w:w w:val="90"/>
                <w:sz w:val="28"/>
              </w:rPr>
              <w:t>Indirizzo</w:t>
            </w:r>
          </w:p>
        </w:tc>
        <w:tc>
          <w:tcPr>
            <w:tcW w:w="2083" w:type="dxa"/>
          </w:tcPr>
          <w:p w14:paraId="6E0ABB2C" w14:textId="77777777" w:rsidR="002238D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767"/>
              </w:tabs>
              <w:spacing w:before="269"/>
              <w:ind w:left="767" w:hanging="347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pacing w:val="-2"/>
                <w:w w:val="90"/>
                <w:sz w:val="26"/>
              </w:rPr>
              <w:t>Turistico</w:t>
            </w:r>
          </w:p>
        </w:tc>
        <w:tc>
          <w:tcPr>
            <w:tcW w:w="2822" w:type="dxa"/>
          </w:tcPr>
          <w:p w14:paraId="2CBB7581" w14:textId="77777777" w:rsidR="002238D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65"/>
                <w:tab w:val="left" w:pos="778"/>
              </w:tabs>
              <w:spacing w:before="118"/>
              <w:ind w:right="507" w:hanging="360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pacing w:val="-2"/>
                <w:w w:val="80"/>
                <w:sz w:val="26"/>
              </w:rPr>
              <w:t xml:space="preserve">Odontotecnico </w:t>
            </w:r>
            <w:r>
              <w:rPr>
                <w:rFonts w:ascii="Arial" w:hAnsi="Arial"/>
                <w:b/>
                <w:w w:val="80"/>
                <w:sz w:val="26"/>
              </w:rPr>
              <w:t>diurno</w:t>
            </w:r>
            <w:r>
              <w:rPr>
                <w:rFonts w:ascii="Arial" w:hAnsi="Arial"/>
                <w:b/>
                <w:spacing w:val="-11"/>
                <w:sz w:val="2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6"/>
              </w:rPr>
              <w:t>e</w:t>
            </w:r>
            <w:r>
              <w:rPr>
                <w:rFonts w:ascii="Arial" w:hAnsi="Arial"/>
                <w:b/>
                <w:spacing w:val="-7"/>
                <w:sz w:val="26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6"/>
              </w:rPr>
              <w:t>serale</w:t>
            </w:r>
          </w:p>
        </w:tc>
        <w:tc>
          <w:tcPr>
            <w:tcW w:w="2652" w:type="dxa"/>
          </w:tcPr>
          <w:p w14:paraId="2E97ACB5" w14:textId="77777777" w:rsidR="002238D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66"/>
                <w:tab w:val="left" w:pos="779"/>
              </w:tabs>
              <w:spacing w:before="118"/>
              <w:ind w:right="158" w:hanging="360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w w:val="80"/>
                <w:sz w:val="26"/>
              </w:rPr>
              <w:t xml:space="preserve">IPSEOA diurno e </w:t>
            </w:r>
            <w:r>
              <w:rPr>
                <w:rFonts w:ascii="Arial" w:hAnsi="Arial"/>
                <w:b/>
                <w:spacing w:val="-2"/>
                <w:w w:val="90"/>
                <w:sz w:val="26"/>
              </w:rPr>
              <w:t>serale</w:t>
            </w:r>
          </w:p>
        </w:tc>
      </w:tr>
      <w:tr w:rsidR="002238D4" w14:paraId="593A85E4" w14:textId="77777777">
        <w:trPr>
          <w:trHeight w:val="560"/>
        </w:trPr>
        <w:tc>
          <w:tcPr>
            <w:tcW w:w="2196" w:type="dxa"/>
          </w:tcPr>
          <w:p w14:paraId="47F0D993" w14:textId="77777777" w:rsidR="002238D4" w:rsidRDefault="00000000">
            <w:pPr>
              <w:pStyle w:val="TableParagraph"/>
              <w:spacing w:before="118"/>
              <w:ind w:left="57"/>
              <w:rPr>
                <w:sz w:val="28"/>
              </w:rPr>
            </w:pPr>
            <w:r>
              <w:rPr>
                <w:color w:val="2D74B5"/>
                <w:spacing w:val="-2"/>
                <w:w w:val="90"/>
                <w:sz w:val="28"/>
              </w:rPr>
              <w:t>Docente</w:t>
            </w:r>
          </w:p>
        </w:tc>
        <w:tc>
          <w:tcPr>
            <w:tcW w:w="7557" w:type="dxa"/>
            <w:gridSpan w:val="3"/>
          </w:tcPr>
          <w:p w14:paraId="7DD7C200" w14:textId="77777777" w:rsidR="002238D4" w:rsidRDefault="002238D4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2238D4" w14:paraId="5D6D8823" w14:textId="77777777">
        <w:trPr>
          <w:trHeight w:val="560"/>
        </w:trPr>
        <w:tc>
          <w:tcPr>
            <w:tcW w:w="2196" w:type="dxa"/>
          </w:tcPr>
          <w:p w14:paraId="352F5A77" w14:textId="77777777" w:rsidR="002238D4" w:rsidRDefault="00000000">
            <w:pPr>
              <w:pStyle w:val="TableParagraph"/>
              <w:spacing w:before="118"/>
              <w:ind w:left="57"/>
              <w:rPr>
                <w:sz w:val="28"/>
              </w:rPr>
            </w:pPr>
            <w:r>
              <w:rPr>
                <w:color w:val="2D74B5"/>
                <w:spacing w:val="-2"/>
                <w:w w:val="90"/>
                <w:sz w:val="28"/>
              </w:rPr>
              <w:t>Classe</w:t>
            </w:r>
          </w:p>
        </w:tc>
        <w:tc>
          <w:tcPr>
            <w:tcW w:w="7557" w:type="dxa"/>
            <w:gridSpan w:val="3"/>
          </w:tcPr>
          <w:p w14:paraId="74AE4A83" w14:textId="77777777" w:rsidR="002238D4" w:rsidRDefault="002238D4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2238D4" w14:paraId="0A28FC38" w14:textId="77777777">
        <w:trPr>
          <w:trHeight w:val="560"/>
        </w:trPr>
        <w:tc>
          <w:tcPr>
            <w:tcW w:w="2196" w:type="dxa"/>
          </w:tcPr>
          <w:p w14:paraId="4E0C8CFE" w14:textId="77777777" w:rsidR="002238D4" w:rsidRDefault="00000000">
            <w:pPr>
              <w:pStyle w:val="TableParagraph"/>
              <w:spacing w:before="118"/>
              <w:ind w:left="57"/>
              <w:rPr>
                <w:sz w:val="28"/>
              </w:rPr>
            </w:pPr>
            <w:r>
              <w:rPr>
                <w:color w:val="2D74B5"/>
                <w:spacing w:val="-2"/>
                <w:w w:val="90"/>
                <w:sz w:val="28"/>
              </w:rPr>
              <w:t>Materia</w:t>
            </w:r>
          </w:p>
        </w:tc>
        <w:tc>
          <w:tcPr>
            <w:tcW w:w="7557" w:type="dxa"/>
            <w:gridSpan w:val="3"/>
          </w:tcPr>
          <w:p w14:paraId="5289C3CA" w14:textId="77777777" w:rsidR="002238D4" w:rsidRDefault="002238D4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2238D4" w14:paraId="2E2AA2F0" w14:textId="77777777">
        <w:trPr>
          <w:trHeight w:val="560"/>
        </w:trPr>
        <w:tc>
          <w:tcPr>
            <w:tcW w:w="2196" w:type="dxa"/>
          </w:tcPr>
          <w:p w14:paraId="6160B008" w14:textId="77777777" w:rsidR="002238D4" w:rsidRDefault="00000000">
            <w:pPr>
              <w:pStyle w:val="TableParagraph"/>
              <w:spacing w:before="121"/>
              <w:ind w:left="57"/>
              <w:rPr>
                <w:sz w:val="28"/>
              </w:rPr>
            </w:pPr>
            <w:r>
              <w:rPr>
                <w:color w:val="2D74B5"/>
                <w:w w:val="80"/>
                <w:sz w:val="28"/>
              </w:rPr>
              <w:t>Monte</w:t>
            </w:r>
            <w:r>
              <w:rPr>
                <w:color w:val="2D74B5"/>
                <w:spacing w:val="-4"/>
                <w:sz w:val="28"/>
              </w:rPr>
              <w:t xml:space="preserve"> </w:t>
            </w:r>
            <w:r>
              <w:rPr>
                <w:color w:val="2D74B5"/>
                <w:spacing w:val="-2"/>
                <w:w w:val="90"/>
                <w:sz w:val="28"/>
              </w:rPr>
              <w:t>orario</w:t>
            </w:r>
          </w:p>
        </w:tc>
        <w:tc>
          <w:tcPr>
            <w:tcW w:w="7557" w:type="dxa"/>
            <w:gridSpan w:val="3"/>
          </w:tcPr>
          <w:p w14:paraId="554E0BE1" w14:textId="77777777" w:rsidR="002238D4" w:rsidRDefault="002238D4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2238D4" w14:paraId="3FFA702B" w14:textId="77777777">
        <w:trPr>
          <w:trHeight w:val="563"/>
        </w:trPr>
        <w:tc>
          <w:tcPr>
            <w:tcW w:w="2196" w:type="dxa"/>
          </w:tcPr>
          <w:p w14:paraId="34B98FC1" w14:textId="77777777" w:rsidR="002238D4" w:rsidRDefault="00000000">
            <w:pPr>
              <w:pStyle w:val="TableParagraph"/>
              <w:spacing w:before="121"/>
              <w:ind w:left="57"/>
              <w:rPr>
                <w:sz w:val="28"/>
              </w:rPr>
            </w:pPr>
            <w:r>
              <w:rPr>
                <w:color w:val="2D74B5"/>
                <w:spacing w:val="-2"/>
                <w:w w:val="90"/>
                <w:sz w:val="28"/>
              </w:rPr>
              <w:t>Testo/i</w:t>
            </w:r>
          </w:p>
        </w:tc>
        <w:tc>
          <w:tcPr>
            <w:tcW w:w="7557" w:type="dxa"/>
            <w:gridSpan w:val="3"/>
          </w:tcPr>
          <w:p w14:paraId="4DCCAC4A" w14:textId="77777777" w:rsidR="002238D4" w:rsidRDefault="002238D4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05AE00EF" w14:textId="77777777" w:rsidR="002238D4" w:rsidRDefault="00000000">
      <w:pPr>
        <w:spacing w:before="363"/>
        <w:ind w:left="140"/>
        <w:rPr>
          <w:sz w:val="32"/>
        </w:rPr>
      </w:pPr>
      <w:r>
        <w:rPr>
          <w:color w:val="2D74B5"/>
          <w:w w:val="80"/>
          <w:sz w:val="32"/>
        </w:rPr>
        <w:t>Situazione</w:t>
      </w:r>
      <w:r>
        <w:rPr>
          <w:color w:val="2D74B5"/>
          <w:spacing w:val="-9"/>
          <w:sz w:val="32"/>
        </w:rPr>
        <w:t xml:space="preserve"> </w:t>
      </w:r>
      <w:r>
        <w:rPr>
          <w:color w:val="2D74B5"/>
          <w:spacing w:val="-2"/>
          <w:w w:val="90"/>
          <w:sz w:val="32"/>
        </w:rPr>
        <w:t>iniziale</w:t>
      </w:r>
    </w:p>
    <w:p w14:paraId="7F668618" w14:textId="77777777" w:rsidR="002238D4" w:rsidRDefault="00000000">
      <w:pPr>
        <w:pStyle w:val="Corpotesto"/>
        <w:spacing w:before="3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7F3E3058" wp14:editId="0FD1AE1C">
                <wp:simplePos x="0" y="0"/>
                <wp:positionH relativeFrom="page">
                  <wp:posOffset>662940</wp:posOffset>
                </wp:positionH>
                <wp:positionV relativeFrom="paragraph">
                  <wp:posOffset>75565</wp:posOffset>
                </wp:positionV>
                <wp:extent cx="6234430" cy="2466340"/>
                <wp:effectExtent l="0" t="0" r="0" b="0"/>
                <wp:wrapTopAndBottom/>
                <wp:docPr id="1" name="Graphic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4430" cy="2466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34430" h="2466340">
                              <a:moveTo>
                                <a:pt x="6096" y="42799"/>
                              </a:moveTo>
                              <a:lnTo>
                                <a:pt x="0" y="42799"/>
                              </a:lnTo>
                              <a:lnTo>
                                <a:pt x="0" y="2460117"/>
                              </a:lnTo>
                              <a:lnTo>
                                <a:pt x="6096" y="2460117"/>
                              </a:lnTo>
                              <a:lnTo>
                                <a:pt x="6096" y="42799"/>
                              </a:lnTo>
                              <a:close/>
                            </a:path>
                            <a:path w="6234430" h="2466340">
                              <a:moveTo>
                                <a:pt x="6234417" y="2460129"/>
                              </a:moveTo>
                              <a:lnTo>
                                <a:pt x="6228334" y="2460129"/>
                              </a:lnTo>
                              <a:lnTo>
                                <a:pt x="6096" y="2460129"/>
                              </a:lnTo>
                              <a:lnTo>
                                <a:pt x="0" y="2460129"/>
                              </a:lnTo>
                              <a:lnTo>
                                <a:pt x="0" y="2466213"/>
                              </a:lnTo>
                              <a:lnTo>
                                <a:pt x="6096" y="2466213"/>
                              </a:lnTo>
                              <a:lnTo>
                                <a:pt x="6228334" y="2466213"/>
                              </a:lnTo>
                              <a:lnTo>
                                <a:pt x="6234417" y="2466213"/>
                              </a:lnTo>
                              <a:lnTo>
                                <a:pt x="6234417" y="2460129"/>
                              </a:lnTo>
                              <a:close/>
                            </a:path>
                            <a:path w="6234430" h="2466340">
                              <a:moveTo>
                                <a:pt x="6234417" y="42799"/>
                              </a:moveTo>
                              <a:lnTo>
                                <a:pt x="6228334" y="42799"/>
                              </a:lnTo>
                              <a:lnTo>
                                <a:pt x="6228334" y="2460117"/>
                              </a:lnTo>
                              <a:lnTo>
                                <a:pt x="6234417" y="2460117"/>
                              </a:lnTo>
                              <a:lnTo>
                                <a:pt x="6234417" y="42799"/>
                              </a:lnTo>
                              <a:close/>
                            </a:path>
                            <a:path w="6234430" h="2466340">
                              <a:moveTo>
                                <a:pt x="6234417" y="0"/>
                              </a:moveTo>
                              <a:lnTo>
                                <a:pt x="6228334" y="0"/>
                              </a:lnTo>
                              <a:lnTo>
                                <a:pt x="6096" y="12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42672"/>
                              </a:lnTo>
                              <a:lnTo>
                                <a:pt x="6096" y="42672"/>
                              </a:lnTo>
                              <a:lnTo>
                                <a:pt x="6096" y="6096"/>
                              </a:lnTo>
                              <a:lnTo>
                                <a:pt x="6228334" y="6096"/>
                              </a:lnTo>
                              <a:lnTo>
                                <a:pt x="6228334" y="42672"/>
                              </a:lnTo>
                              <a:lnTo>
                                <a:pt x="6234417" y="42672"/>
                              </a:lnTo>
                              <a:lnTo>
                                <a:pt x="6234417" y="6096"/>
                              </a:lnTo>
                              <a:lnTo>
                                <a:pt x="6234417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451FE04F" id="Graphic 1" o:spid="_x0000_s1026" style="position:absolute;margin-left:52.2pt;margin-top:5.95pt;width:490.9pt;height:194.2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34430,2466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" path="m6096,42799l,42799,,2460117r6096,l6096,42799xem6234417,2460129r-6083,l6096,2460129r-6096,l,2466213r6096,l6228334,2466213r6083,l6234417,2460129xem6234417,42799r-6083,l6228334,2460117r6083,l6234417,42799xem6234417,r-6083,l6096,12,,,,6096,,42672r6096,l6096,6096r6222238,l6228334,42672r6083,l6234417,6096r,-6084l6234417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B334C8B" w14:textId="77777777" w:rsidR="002238D4" w:rsidRDefault="00000000">
      <w:pPr>
        <w:spacing w:before="360"/>
        <w:ind w:left="140"/>
        <w:rPr>
          <w:sz w:val="32"/>
        </w:rPr>
      </w:pPr>
      <w:r>
        <w:rPr>
          <w:color w:val="2D74B5"/>
          <w:w w:val="80"/>
          <w:sz w:val="32"/>
        </w:rPr>
        <w:t>Obiettivi</w:t>
      </w:r>
      <w:r>
        <w:rPr>
          <w:color w:val="2D74B5"/>
          <w:spacing w:val="-2"/>
          <w:w w:val="90"/>
          <w:sz w:val="32"/>
        </w:rPr>
        <w:t xml:space="preserve"> educativi</w:t>
      </w:r>
    </w:p>
    <w:p w14:paraId="1A0C33DC" w14:textId="77777777" w:rsidR="002238D4" w:rsidRDefault="00000000">
      <w:pPr>
        <w:pStyle w:val="Corpotesto"/>
        <w:spacing w:before="119"/>
        <w:ind w:left="140"/>
      </w:pPr>
      <w:r>
        <w:rPr>
          <w:w w:val="85"/>
        </w:rPr>
        <w:t>Per</w:t>
      </w:r>
      <w:r>
        <w:rPr>
          <w:spacing w:val="-4"/>
          <w:w w:val="85"/>
        </w:rPr>
        <w:t xml:space="preserve"> </w:t>
      </w:r>
      <w:r>
        <w:rPr>
          <w:w w:val="85"/>
        </w:rPr>
        <w:t>gli</w:t>
      </w:r>
      <w:r>
        <w:rPr>
          <w:spacing w:val="-5"/>
          <w:w w:val="85"/>
        </w:rPr>
        <w:t xml:space="preserve"> </w:t>
      </w:r>
      <w:r>
        <w:rPr>
          <w:w w:val="85"/>
        </w:rPr>
        <w:t>obiettivi</w:t>
      </w:r>
      <w:r>
        <w:rPr>
          <w:spacing w:val="-5"/>
          <w:w w:val="85"/>
        </w:rPr>
        <w:t xml:space="preserve"> </w:t>
      </w:r>
      <w:r>
        <w:rPr>
          <w:w w:val="85"/>
        </w:rPr>
        <w:t>socio-comportamentali</w:t>
      </w:r>
      <w:r>
        <w:rPr>
          <w:spacing w:val="-5"/>
          <w:w w:val="85"/>
        </w:rPr>
        <w:t xml:space="preserve"> </w:t>
      </w:r>
      <w:r>
        <w:rPr>
          <w:w w:val="85"/>
        </w:rPr>
        <w:t>e</w:t>
      </w:r>
      <w:r>
        <w:rPr>
          <w:spacing w:val="-3"/>
          <w:w w:val="85"/>
        </w:rPr>
        <w:t xml:space="preserve"> </w:t>
      </w:r>
      <w:r>
        <w:rPr>
          <w:w w:val="85"/>
        </w:rPr>
        <w:t>per</w:t>
      </w:r>
      <w:r>
        <w:rPr>
          <w:spacing w:val="-4"/>
          <w:w w:val="85"/>
        </w:rPr>
        <w:t xml:space="preserve"> </w:t>
      </w:r>
      <w:r>
        <w:rPr>
          <w:w w:val="85"/>
        </w:rPr>
        <w:t>le</w:t>
      </w:r>
      <w:r>
        <w:rPr>
          <w:spacing w:val="-3"/>
          <w:w w:val="85"/>
        </w:rPr>
        <w:t xml:space="preserve"> </w:t>
      </w:r>
      <w:r>
        <w:rPr>
          <w:w w:val="85"/>
        </w:rPr>
        <w:t>competenze</w:t>
      </w:r>
      <w:r>
        <w:rPr>
          <w:spacing w:val="-3"/>
          <w:w w:val="85"/>
        </w:rPr>
        <w:t xml:space="preserve"> </w:t>
      </w:r>
      <w:r>
        <w:rPr>
          <w:w w:val="85"/>
        </w:rPr>
        <w:t>chiave</w:t>
      </w:r>
      <w:r>
        <w:rPr>
          <w:spacing w:val="-5"/>
          <w:w w:val="85"/>
        </w:rPr>
        <w:t xml:space="preserve"> </w:t>
      </w:r>
      <w:r>
        <w:rPr>
          <w:w w:val="85"/>
        </w:rPr>
        <w:t>di</w:t>
      </w:r>
      <w:r>
        <w:rPr>
          <w:spacing w:val="-4"/>
          <w:w w:val="85"/>
        </w:rPr>
        <w:t xml:space="preserve"> </w:t>
      </w:r>
      <w:r>
        <w:rPr>
          <w:w w:val="85"/>
        </w:rPr>
        <w:t>cittadinanza</w:t>
      </w:r>
      <w:r>
        <w:rPr>
          <w:spacing w:val="-3"/>
          <w:w w:val="85"/>
        </w:rPr>
        <w:t xml:space="preserve"> </w:t>
      </w:r>
      <w:r>
        <w:rPr>
          <w:w w:val="85"/>
        </w:rPr>
        <w:t>si</w:t>
      </w:r>
      <w:r>
        <w:rPr>
          <w:spacing w:val="-4"/>
          <w:w w:val="85"/>
        </w:rPr>
        <w:t xml:space="preserve"> </w:t>
      </w:r>
      <w:r>
        <w:rPr>
          <w:w w:val="85"/>
        </w:rPr>
        <w:t>fa</w:t>
      </w:r>
      <w:r>
        <w:rPr>
          <w:spacing w:val="-3"/>
          <w:w w:val="85"/>
        </w:rPr>
        <w:t xml:space="preserve"> </w:t>
      </w:r>
      <w:r>
        <w:rPr>
          <w:w w:val="85"/>
        </w:rPr>
        <w:t>riferimento</w:t>
      </w:r>
      <w:r>
        <w:rPr>
          <w:spacing w:val="-3"/>
          <w:w w:val="85"/>
        </w:rPr>
        <w:t xml:space="preserve"> </w:t>
      </w:r>
      <w:r>
        <w:rPr>
          <w:w w:val="85"/>
        </w:rPr>
        <w:t>a</w:t>
      </w:r>
      <w:r>
        <w:rPr>
          <w:spacing w:val="-5"/>
          <w:w w:val="85"/>
        </w:rPr>
        <w:t xml:space="preserve"> </w:t>
      </w:r>
      <w:r>
        <w:rPr>
          <w:w w:val="85"/>
        </w:rPr>
        <w:t xml:space="preserve">quanto </w:t>
      </w:r>
      <w:r>
        <w:rPr>
          <w:w w:val="80"/>
        </w:rPr>
        <w:t>stabilito nel PTOF, nella programmazione di Dipartimento e nella Programmazione del Consiglio di Classe.</w:t>
      </w:r>
    </w:p>
    <w:p w14:paraId="612E3DB6" w14:textId="77777777" w:rsidR="002238D4" w:rsidRDefault="002238D4">
      <w:pPr>
        <w:pStyle w:val="Corpotesto"/>
        <w:spacing w:before="84"/>
      </w:pPr>
    </w:p>
    <w:p w14:paraId="46025133" w14:textId="77777777" w:rsidR="002238D4" w:rsidRDefault="00000000">
      <w:pPr>
        <w:ind w:left="140"/>
        <w:rPr>
          <w:sz w:val="32"/>
        </w:rPr>
      </w:pPr>
      <w:r>
        <w:rPr>
          <w:color w:val="2D74B5"/>
          <w:w w:val="80"/>
          <w:sz w:val="32"/>
        </w:rPr>
        <w:t>Obiettivi</w:t>
      </w:r>
      <w:r>
        <w:rPr>
          <w:color w:val="2D74B5"/>
          <w:spacing w:val="-10"/>
          <w:sz w:val="32"/>
        </w:rPr>
        <w:t xml:space="preserve"> </w:t>
      </w:r>
      <w:r>
        <w:rPr>
          <w:color w:val="2D74B5"/>
          <w:w w:val="80"/>
          <w:sz w:val="32"/>
        </w:rPr>
        <w:t>cognitivi</w:t>
      </w:r>
      <w:r>
        <w:rPr>
          <w:color w:val="2D74B5"/>
          <w:spacing w:val="-9"/>
          <w:sz w:val="32"/>
        </w:rPr>
        <w:t xml:space="preserve"> </w:t>
      </w:r>
      <w:r>
        <w:rPr>
          <w:color w:val="2D74B5"/>
          <w:spacing w:val="-2"/>
          <w:w w:val="80"/>
          <w:sz w:val="32"/>
        </w:rPr>
        <w:t>trasversali</w:t>
      </w:r>
    </w:p>
    <w:p w14:paraId="61F1E273" w14:textId="77777777" w:rsidR="002238D4" w:rsidRDefault="00000000">
      <w:pPr>
        <w:pStyle w:val="Corpotesto"/>
        <w:spacing w:before="118"/>
        <w:ind w:left="140" w:right="178"/>
      </w:pPr>
      <w:r>
        <w:rPr>
          <w:w w:val="80"/>
        </w:rPr>
        <w:t>Gli studenti acquisiscono gli obiettivi trasversali mediante le conoscenze e le abilità riferite alle competenze di</w:t>
      </w:r>
      <w:r>
        <w:rPr>
          <w:spacing w:val="80"/>
        </w:rPr>
        <w:t xml:space="preserve"> </w:t>
      </w:r>
      <w:r>
        <w:rPr>
          <w:w w:val="80"/>
        </w:rPr>
        <w:t>base riconducibili agli assi culturali, così come indicato nella programmazione del Consiglio di Classe.</w:t>
      </w:r>
    </w:p>
    <w:p w14:paraId="17893636" w14:textId="77777777" w:rsidR="002238D4" w:rsidRDefault="002238D4">
      <w:pPr>
        <w:pStyle w:val="Corpotesto"/>
        <w:sectPr w:rsidR="002238D4">
          <w:type w:val="continuous"/>
          <w:pgSz w:w="11910" w:h="16840"/>
          <w:pgMar w:top="1140" w:right="992" w:bottom="280" w:left="992" w:header="720" w:footer="720" w:gutter="0"/>
          <w:cols w:space="720"/>
        </w:sectPr>
      </w:pPr>
    </w:p>
    <w:p w14:paraId="05F186B2" w14:textId="77777777" w:rsidR="002238D4" w:rsidRDefault="00000000">
      <w:pPr>
        <w:spacing w:before="81"/>
        <w:ind w:left="140"/>
        <w:rPr>
          <w:sz w:val="32"/>
        </w:rPr>
      </w:pPr>
      <w:r>
        <w:rPr>
          <w:color w:val="2D74B5"/>
          <w:w w:val="80"/>
          <w:sz w:val="32"/>
        </w:rPr>
        <w:lastRenderedPageBreak/>
        <w:t>Obiettivi</w:t>
      </w:r>
      <w:r>
        <w:rPr>
          <w:color w:val="2D74B5"/>
          <w:spacing w:val="-10"/>
          <w:sz w:val="32"/>
        </w:rPr>
        <w:t xml:space="preserve"> </w:t>
      </w:r>
      <w:r>
        <w:rPr>
          <w:color w:val="2D74B5"/>
          <w:w w:val="80"/>
          <w:sz w:val="32"/>
        </w:rPr>
        <w:t>cognitivi</w:t>
      </w:r>
      <w:r>
        <w:rPr>
          <w:color w:val="2D74B5"/>
          <w:spacing w:val="-9"/>
          <w:sz w:val="32"/>
        </w:rPr>
        <w:t xml:space="preserve"> </w:t>
      </w:r>
      <w:r>
        <w:rPr>
          <w:color w:val="2D74B5"/>
          <w:spacing w:val="-2"/>
          <w:w w:val="80"/>
          <w:sz w:val="32"/>
        </w:rPr>
        <w:t>disciplinari</w:t>
      </w:r>
    </w:p>
    <w:p w14:paraId="1DC8FC4F" w14:textId="77777777" w:rsidR="002238D4" w:rsidRDefault="00000000">
      <w:pPr>
        <w:pStyle w:val="Corpotesto"/>
        <w:spacing w:before="3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7A1131AC" wp14:editId="00AB9AF5">
                <wp:simplePos x="0" y="0"/>
                <wp:positionH relativeFrom="page">
                  <wp:posOffset>662940</wp:posOffset>
                </wp:positionH>
                <wp:positionV relativeFrom="paragraph">
                  <wp:posOffset>75565</wp:posOffset>
                </wp:positionV>
                <wp:extent cx="6234430" cy="2268855"/>
                <wp:effectExtent l="0" t="0" r="0" b="0"/>
                <wp:wrapTopAndBottom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4430" cy="22688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34430" h="2268855">
                              <a:moveTo>
                                <a:pt x="6234417" y="42684"/>
                              </a:moveTo>
                              <a:lnTo>
                                <a:pt x="6228334" y="42684"/>
                              </a:lnTo>
                              <a:lnTo>
                                <a:pt x="6228334" y="2262251"/>
                              </a:lnTo>
                              <a:lnTo>
                                <a:pt x="6096" y="2262251"/>
                              </a:lnTo>
                              <a:lnTo>
                                <a:pt x="6096" y="42684"/>
                              </a:lnTo>
                              <a:lnTo>
                                <a:pt x="0" y="42684"/>
                              </a:lnTo>
                              <a:lnTo>
                                <a:pt x="0" y="2262251"/>
                              </a:lnTo>
                              <a:lnTo>
                                <a:pt x="0" y="2268347"/>
                              </a:lnTo>
                              <a:lnTo>
                                <a:pt x="6096" y="2268347"/>
                              </a:lnTo>
                              <a:lnTo>
                                <a:pt x="6228334" y="2268347"/>
                              </a:lnTo>
                              <a:lnTo>
                                <a:pt x="6234417" y="2268347"/>
                              </a:lnTo>
                              <a:lnTo>
                                <a:pt x="6234417" y="2262251"/>
                              </a:lnTo>
                              <a:lnTo>
                                <a:pt x="6234417" y="42684"/>
                              </a:lnTo>
                              <a:close/>
                            </a:path>
                            <a:path w="6234430" h="2268855">
                              <a:moveTo>
                                <a:pt x="6234417" y="0"/>
                              </a:moveTo>
                              <a:lnTo>
                                <a:pt x="6228334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42672"/>
                              </a:lnTo>
                              <a:lnTo>
                                <a:pt x="6096" y="42672"/>
                              </a:lnTo>
                              <a:lnTo>
                                <a:pt x="6096" y="6096"/>
                              </a:lnTo>
                              <a:lnTo>
                                <a:pt x="6228334" y="6096"/>
                              </a:lnTo>
                              <a:lnTo>
                                <a:pt x="6228334" y="42672"/>
                              </a:lnTo>
                              <a:lnTo>
                                <a:pt x="6234417" y="42672"/>
                              </a:lnTo>
                              <a:lnTo>
                                <a:pt x="6234417" y="6096"/>
                              </a:lnTo>
                              <a:lnTo>
                                <a:pt x="62344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0165875C" id="Graphic 2" o:spid="_x0000_s1026" style="position:absolute;margin-left:52.2pt;margin-top:5.95pt;width:490.9pt;height:178.6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34430,2268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" path="m6234417,42684r-6083,l6228334,2262251r-6222238,l6096,42684,,42684,,2262251r,6096l6096,2268347r6222238,l6234417,2268347r,-6096l6234417,42684xem6234417,r-6083,l6096,,,,,6096,,42672r6096,l6096,6096r6222238,l6228334,42672r6083,l6234417,6096r,-6096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2842B88" w14:textId="77777777" w:rsidR="002238D4" w:rsidRDefault="00000000">
      <w:pPr>
        <w:spacing w:before="360"/>
        <w:ind w:right="9"/>
        <w:jc w:val="center"/>
        <w:rPr>
          <w:sz w:val="36"/>
        </w:rPr>
      </w:pPr>
      <w:r>
        <w:rPr>
          <w:color w:val="2D74B5"/>
          <w:w w:val="80"/>
          <w:sz w:val="36"/>
        </w:rPr>
        <w:t>Organizzazione</w:t>
      </w:r>
      <w:r>
        <w:rPr>
          <w:color w:val="2D74B5"/>
          <w:spacing w:val="1"/>
          <w:sz w:val="36"/>
        </w:rPr>
        <w:t xml:space="preserve"> </w:t>
      </w:r>
      <w:r>
        <w:rPr>
          <w:color w:val="2D74B5"/>
          <w:w w:val="80"/>
          <w:sz w:val="36"/>
        </w:rPr>
        <w:t>modulare</w:t>
      </w:r>
      <w:r>
        <w:rPr>
          <w:color w:val="2D74B5"/>
          <w:spacing w:val="4"/>
          <w:sz w:val="36"/>
        </w:rPr>
        <w:t xml:space="preserve"> </w:t>
      </w:r>
      <w:r>
        <w:rPr>
          <w:color w:val="2D74B5"/>
          <w:w w:val="80"/>
          <w:sz w:val="36"/>
        </w:rPr>
        <w:t>dei</w:t>
      </w:r>
      <w:r>
        <w:rPr>
          <w:color w:val="2D74B5"/>
          <w:spacing w:val="1"/>
          <w:sz w:val="36"/>
        </w:rPr>
        <w:t xml:space="preserve"> </w:t>
      </w:r>
      <w:r>
        <w:rPr>
          <w:color w:val="2D74B5"/>
          <w:w w:val="80"/>
          <w:sz w:val="36"/>
        </w:rPr>
        <w:t>contenuti</w:t>
      </w:r>
      <w:r>
        <w:rPr>
          <w:color w:val="2D74B5"/>
          <w:spacing w:val="3"/>
          <w:sz w:val="36"/>
        </w:rPr>
        <w:t xml:space="preserve"> </w:t>
      </w:r>
      <w:r>
        <w:rPr>
          <w:color w:val="2D74B5"/>
          <w:spacing w:val="-2"/>
          <w:w w:val="80"/>
          <w:sz w:val="36"/>
        </w:rPr>
        <w:t>disciplinari</w:t>
      </w:r>
    </w:p>
    <w:p w14:paraId="6386C929" w14:textId="77777777" w:rsidR="002238D4" w:rsidRDefault="00000000">
      <w:pPr>
        <w:spacing w:before="358"/>
        <w:ind w:left="140"/>
        <w:rPr>
          <w:sz w:val="32"/>
        </w:rPr>
      </w:pPr>
      <w:r>
        <w:rPr>
          <w:color w:val="2D74B5"/>
          <w:spacing w:val="-2"/>
          <w:w w:val="90"/>
          <w:sz w:val="32"/>
        </w:rPr>
        <w:t>Premessa</w:t>
      </w:r>
    </w:p>
    <w:p w14:paraId="44E0120B" w14:textId="77777777" w:rsidR="002238D4" w:rsidRDefault="00000000">
      <w:pPr>
        <w:pStyle w:val="Corpotesto"/>
        <w:spacing w:before="120"/>
        <w:ind w:left="140" w:right="146"/>
        <w:jc w:val="both"/>
      </w:pPr>
      <w:r>
        <w:rPr>
          <w:w w:val="90"/>
        </w:rPr>
        <w:t xml:space="preserve">Come si evince dall’articolazione della seguente programmazione, i contenuti proposti seguiranno </w:t>
      </w:r>
      <w:r>
        <w:rPr>
          <w:w w:val="80"/>
        </w:rPr>
        <w:t>un’impostazione</w:t>
      </w:r>
      <w:r>
        <w:t xml:space="preserve"> </w:t>
      </w:r>
      <w:r>
        <w:rPr>
          <w:w w:val="80"/>
        </w:rPr>
        <w:t>modulare</w:t>
      </w:r>
      <w:r>
        <w:t xml:space="preserve"> </w:t>
      </w:r>
      <w:r>
        <w:rPr>
          <w:w w:val="80"/>
        </w:rPr>
        <w:t>che</w:t>
      </w:r>
      <w:r>
        <w:t xml:space="preserve"> </w:t>
      </w:r>
      <w:r>
        <w:rPr>
          <w:w w:val="80"/>
        </w:rPr>
        <w:t>prevede</w:t>
      </w:r>
      <w:r>
        <w:t xml:space="preserve"> </w:t>
      </w:r>
      <w:r>
        <w:rPr>
          <w:w w:val="80"/>
        </w:rPr>
        <w:t>sistematicamente</w:t>
      </w:r>
      <w:r>
        <w:t xml:space="preserve"> </w:t>
      </w:r>
      <w:r>
        <w:rPr>
          <w:w w:val="80"/>
        </w:rPr>
        <w:t>al</w:t>
      </w:r>
      <w:r>
        <w:t xml:space="preserve"> </w:t>
      </w:r>
      <w:r>
        <w:rPr>
          <w:w w:val="80"/>
        </w:rPr>
        <w:t>termine</w:t>
      </w:r>
      <w:r>
        <w:t xml:space="preserve"> </w:t>
      </w:r>
      <w:r>
        <w:rPr>
          <w:w w:val="80"/>
        </w:rPr>
        <w:t>di</w:t>
      </w:r>
      <w:r>
        <w:t xml:space="preserve"> </w:t>
      </w:r>
      <w:r>
        <w:rPr>
          <w:w w:val="80"/>
        </w:rPr>
        <w:t>ogni</w:t>
      </w:r>
      <w:r>
        <w:t xml:space="preserve"> </w:t>
      </w:r>
      <w:r>
        <w:rPr>
          <w:w w:val="80"/>
        </w:rPr>
        <w:t>unità</w:t>
      </w:r>
      <w:r>
        <w:t xml:space="preserve"> </w:t>
      </w:r>
      <w:r>
        <w:rPr>
          <w:w w:val="80"/>
        </w:rPr>
        <w:t>di</w:t>
      </w:r>
      <w:r>
        <w:t xml:space="preserve"> </w:t>
      </w:r>
      <w:r>
        <w:rPr>
          <w:w w:val="80"/>
        </w:rPr>
        <w:t>apprendimento</w:t>
      </w:r>
      <w:r>
        <w:t xml:space="preserve"> </w:t>
      </w:r>
      <w:r>
        <w:rPr>
          <w:w w:val="80"/>
        </w:rPr>
        <w:t>una</w:t>
      </w:r>
      <w:r>
        <w:t xml:space="preserve"> </w:t>
      </w:r>
      <w:r>
        <w:rPr>
          <w:w w:val="80"/>
        </w:rPr>
        <w:t>fase</w:t>
      </w:r>
      <w:r>
        <w:rPr>
          <w:spacing w:val="80"/>
        </w:rPr>
        <w:t xml:space="preserve"> </w:t>
      </w:r>
      <w:r>
        <w:rPr>
          <w:w w:val="80"/>
        </w:rPr>
        <w:t>di</w:t>
      </w:r>
      <w:r>
        <w:t xml:space="preserve"> </w:t>
      </w:r>
      <w:r>
        <w:rPr>
          <w:w w:val="80"/>
        </w:rPr>
        <w:t>verifica</w:t>
      </w:r>
      <w:r>
        <w:t xml:space="preserve"> </w:t>
      </w:r>
      <w:r>
        <w:rPr>
          <w:w w:val="80"/>
        </w:rPr>
        <w:t>con feedback</w:t>
      </w:r>
      <w:r>
        <w:t xml:space="preserve"> </w:t>
      </w:r>
      <w:r>
        <w:rPr>
          <w:w w:val="80"/>
        </w:rPr>
        <w:t>di</w:t>
      </w:r>
      <w:r>
        <w:t xml:space="preserve"> </w:t>
      </w:r>
      <w:r>
        <w:rPr>
          <w:w w:val="80"/>
        </w:rPr>
        <w:t>controllo dei</w:t>
      </w:r>
      <w:r>
        <w:t xml:space="preserve"> </w:t>
      </w:r>
      <w:r>
        <w:rPr>
          <w:w w:val="80"/>
        </w:rPr>
        <w:t>risultati</w:t>
      </w:r>
      <w:r>
        <w:t xml:space="preserve"> </w:t>
      </w:r>
      <w:r>
        <w:rPr>
          <w:w w:val="80"/>
        </w:rPr>
        <w:t>e attivazione di</w:t>
      </w:r>
      <w:r>
        <w:t xml:space="preserve"> </w:t>
      </w:r>
      <w:r>
        <w:rPr>
          <w:w w:val="80"/>
        </w:rPr>
        <w:t>percorsi individualizzati</w:t>
      </w:r>
      <w:r>
        <w:t xml:space="preserve"> </w:t>
      </w:r>
      <w:r>
        <w:rPr>
          <w:w w:val="80"/>
        </w:rPr>
        <w:t>per il recupero di</w:t>
      </w:r>
      <w:r>
        <w:t xml:space="preserve"> </w:t>
      </w:r>
      <w:r>
        <w:rPr>
          <w:w w:val="80"/>
        </w:rPr>
        <w:t xml:space="preserve">alunni </w:t>
      </w:r>
      <w:r>
        <w:rPr>
          <w:w w:val="85"/>
        </w:rPr>
        <w:t>in situazione di svantaggio.</w:t>
      </w:r>
    </w:p>
    <w:p w14:paraId="63211C44" w14:textId="77777777" w:rsidR="002238D4" w:rsidRDefault="00000000">
      <w:pPr>
        <w:pStyle w:val="Corpotesto"/>
        <w:spacing w:before="58"/>
        <w:ind w:left="140" w:right="138"/>
        <w:jc w:val="both"/>
      </w:pPr>
      <w:r>
        <w:rPr>
          <w:w w:val="85"/>
        </w:rPr>
        <w:t>Alla fine di ogni modulo ci sarà lo svolgimento di un compito di realtà (questionari, test strutturati, e semi- strutturati,</w:t>
      </w:r>
      <w:r>
        <w:rPr>
          <w:spacing w:val="-7"/>
          <w:w w:val="85"/>
        </w:rPr>
        <w:t xml:space="preserve"> </w:t>
      </w:r>
      <w:r>
        <w:rPr>
          <w:w w:val="85"/>
        </w:rPr>
        <w:t>produzione</w:t>
      </w:r>
      <w:r>
        <w:rPr>
          <w:spacing w:val="-7"/>
          <w:w w:val="85"/>
        </w:rPr>
        <w:t xml:space="preserve"> </w:t>
      </w:r>
      <w:r>
        <w:rPr>
          <w:w w:val="85"/>
        </w:rPr>
        <w:t>di</w:t>
      </w:r>
      <w:r>
        <w:rPr>
          <w:spacing w:val="-6"/>
          <w:w w:val="85"/>
        </w:rPr>
        <w:t xml:space="preserve"> </w:t>
      </w:r>
      <w:r>
        <w:rPr>
          <w:w w:val="85"/>
        </w:rPr>
        <w:t>testi,</w:t>
      </w:r>
      <w:r>
        <w:rPr>
          <w:spacing w:val="-7"/>
          <w:w w:val="85"/>
        </w:rPr>
        <w:t xml:space="preserve"> </w:t>
      </w:r>
      <w:r>
        <w:rPr>
          <w:w w:val="85"/>
        </w:rPr>
        <w:t>costruzione</w:t>
      </w:r>
      <w:r>
        <w:rPr>
          <w:spacing w:val="-7"/>
          <w:w w:val="85"/>
        </w:rPr>
        <w:t xml:space="preserve"> </w:t>
      </w:r>
      <w:r>
        <w:rPr>
          <w:w w:val="85"/>
        </w:rPr>
        <w:t>di</w:t>
      </w:r>
      <w:r>
        <w:rPr>
          <w:spacing w:val="-6"/>
          <w:w w:val="85"/>
        </w:rPr>
        <w:t xml:space="preserve"> </w:t>
      </w:r>
      <w:r>
        <w:rPr>
          <w:w w:val="85"/>
        </w:rPr>
        <w:t>mappe,</w:t>
      </w:r>
      <w:r>
        <w:rPr>
          <w:spacing w:val="-7"/>
          <w:w w:val="85"/>
        </w:rPr>
        <w:t xml:space="preserve"> </w:t>
      </w:r>
      <w:r>
        <w:rPr>
          <w:w w:val="85"/>
        </w:rPr>
        <w:t>eventuali</w:t>
      </w:r>
      <w:r>
        <w:rPr>
          <w:spacing w:val="-7"/>
          <w:w w:val="85"/>
        </w:rPr>
        <w:t xml:space="preserve"> </w:t>
      </w:r>
      <w:r>
        <w:rPr>
          <w:w w:val="85"/>
        </w:rPr>
        <w:t>prodotti</w:t>
      </w:r>
      <w:r>
        <w:rPr>
          <w:spacing w:val="-7"/>
          <w:w w:val="85"/>
        </w:rPr>
        <w:t xml:space="preserve"> </w:t>
      </w:r>
      <w:r>
        <w:rPr>
          <w:w w:val="85"/>
        </w:rPr>
        <w:t>multimediali,</w:t>
      </w:r>
      <w:r>
        <w:rPr>
          <w:spacing w:val="-6"/>
          <w:w w:val="85"/>
        </w:rPr>
        <w:t xml:space="preserve"> </w:t>
      </w:r>
      <w:r>
        <w:rPr>
          <w:w w:val="85"/>
        </w:rPr>
        <w:t>attività</w:t>
      </w:r>
      <w:r>
        <w:rPr>
          <w:spacing w:val="-7"/>
          <w:w w:val="85"/>
        </w:rPr>
        <w:t xml:space="preserve"> </w:t>
      </w:r>
      <w:r>
        <w:rPr>
          <w:w w:val="85"/>
        </w:rPr>
        <w:t>laboratoriali)</w:t>
      </w:r>
      <w:r>
        <w:rPr>
          <w:spacing w:val="-7"/>
          <w:w w:val="85"/>
        </w:rPr>
        <w:t xml:space="preserve"> </w:t>
      </w:r>
      <w:r>
        <w:rPr>
          <w:w w:val="85"/>
        </w:rPr>
        <w:t>per l’accertamento</w:t>
      </w:r>
      <w:r>
        <w:rPr>
          <w:spacing w:val="-1"/>
          <w:w w:val="85"/>
        </w:rPr>
        <w:t xml:space="preserve"> </w:t>
      </w:r>
      <w:r>
        <w:rPr>
          <w:w w:val="85"/>
        </w:rPr>
        <w:t>delle</w:t>
      </w:r>
      <w:r>
        <w:rPr>
          <w:spacing w:val="-1"/>
          <w:w w:val="85"/>
        </w:rPr>
        <w:t xml:space="preserve"> </w:t>
      </w:r>
      <w:r>
        <w:rPr>
          <w:w w:val="85"/>
        </w:rPr>
        <w:t>competenze</w:t>
      </w:r>
      <w:r>
        <w:rPr>
          <w:spacing w:val="-1"/>
          <w:w w:val="85"/>
        </w:rPr>
        <w:t xml:space="preserve"> </w:t>
      </w:r>
      <w:r>
        <w:rPr>
          <w:w w:val="85"/>
        </w:rPr>
        <w:t>in</w:t>
      </w:r>
      <w:r>
        <w:rPr>
          <w:spacing w:val="-1"/>
          <w:w w:val="85"/>
        </w:rPr>
        <w:t xml:space="preserve"> </w:t>
      </w:r>
      <w:r>
        <w:rPr>
          <w:w w:val="85"/>
        </w:rPr>
        <w:t>uscita.</w:t>
      </w:r>
    </w:p>
    <w:p w14:paraId="0846489B" w14:textId="77777777" w:rsidR="002238D4" w:rsidRDefault="00000000">
      <w:pPr>
        <w:tabs>
          <w:tab w:val="left" w:pos="3825"/>
        </w:tabs>
        <w:spacing w:before="239"/>
        <w:ind w:left="140"/>
        <w:jc w:val="both"/>
        <w:rPr>
          <w:sz w:val="28"/>
        </w:rPr>
      </w:pPr>
      <w:r>
        <w:rPr>
          <w:color w:val="1F4E79"/>
          <w:w w:val="80"/>
          <w:sz w:val="28"/>
        </w:rPr>
        <w:t>Modulo</w:t>
      </w:r>
      <w:r>
        <w:rPr>
          <w:color w:val="1F4E79"/>
          <w:spacing w:val="-3"/>
          <w:sz w:val="28"/>
        </w:rPr>
        <w:t xml:space="preserve"> </w:t>
      </w:r>
      <w:r>
        <w:rPr>
          <w:color w:val="1F4E79"/>
          <w:w w:val="80"/>
          <w:sz w:val="28"/>
        </w:rPr>
        <w:t>n.</w:t>
      </w:r>
      <w:r>
        <w:rPr>
          <w:color w:val="1F4E79"/>
          <w:sz w:val="28"/>
        </w:rPr>
        <w:t xml:space="preserve"> </w:t>
      </w:r>
      <w:r>
        <w:rPr>
          <w:color w:val="1F4E79"/>
          <w:w w:val="80"/>
          <w:sz w:val="28"/>
        </w:rPr>
        <w:t>1:</w:t>
      </w:r>
      <w:r>
        <w:rPr>
          <w:color w:val="1F4E79"/>
          <w:sz w:val="28"/>
        </w:rPr>
        <w:t xml:space="preserve"> </w:t>
      </w:r>
      <w:r>
        <w:rPr>
          <w:color w:val="1F4E79"/>
          <w:sz w:val="28"/>
          <w:u w:val="single" w:color="1E4D78"/>
        </w:rPr>
        <w:tab/>
      </w:r>
    </w:p>
    <w:p w14:paraId="0B5C0501" w14:textId="77777777" w:rsidR="002238D4" w:rsidRDefault="002238D4">
      <w:pPr>
        <w:pStyle w:val="Corpotesto"/>
        <w:spacing w:before="3"/>
        <w:rPr>
          <w:sz w:val="10"/>
        </w:rPr>
      </w:pPr>
    </w:p>
    <w:tbl>
      <w:tblPr>
        <w:tblW w:w="0" w:type="auto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7"/>
        <w:gridCol w:w="960"/>
        <w:gridCol w:w="2940"/>
        <w:gridCol w:w="2928"/>
      </w:tblGrid>
      <w:tr w:rsidR="002238D4" w14:paraId="7DE3831A" w14:textId="77777777">
        <w:trPr>
          <w:trHeight w:val="395"/>
        </w:trPr>
        <w:tc>
          <w:tcPr>
            <w:tcW w:w="3887" w:type="dxa"/>
            <w:gridSpan w:val="2"/>
          </w:tcPr>
          <w:p w14:paraId="6438AEA9" w14:textId="77777777" w:rsidR="002238D4" w:rsidRDefault="00000000">
            <w:pPr>
              <w:pStyle w:val="TableParagraph"/>
              <w:spacing w:before="62"/>
              <w:ind w:left="5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1F4E79"/>
                <w:spacing w:val="16"/>
                <w:w w:val="85"/>
                <w:sz w:val="24"/>
              </w:rPr>
              <w:t>Periodo</w:t>
            </w:r>
            <w:r>
              <w:rPr>
                <w:rFonts w:ascii="Arial"/>
                <w:b/>
                <w:color w:val="1F4E79"/>
                <w:spacing w:val="18"/>
                <w:sz w:val="24"/>
              </w:rPr>
              <w:t xml:space="preserve"> </w:t>
            </w:r>
            <w:r>
              <w:rPr>
                <w:rFonts w:ascii="Arial"/>
                <w:b/>
                <w:color w:val="1F4E79"/>
                <w:w w:val="85"/>
                <w:sz w:val="24"/>
              </w:rPr>
              <w:t>di</w:t>
            </w:r>
            <w:r>
              <w:rPr>
                <w:rFonts w:ascii="Arial"/>
                <w:b/>
                <w:color w:val="1F4E79"/>
                <w:spacing w:val="19"/>
                <w:sz w:val="24"/>
              </w:rPr>
              <w:t xml:space="preserve"> </w:t>
            </w:r>
            <w:r>
              <w:rPr>
                <w:rFonts w:ascii="Arial"/>
                <w:b/>
                <w:color w:val="1F4E79"/>
                <w:spacing w:val="16"/>
                <w:w w:val="85"/>
                <w:sz w:val="24"/>
              </w:rPr>
              <w:t>svolgimento:</w:t>
            </w:r>
          </w:p>
        </w:tc>
        <w:tc>
          <w:tcPr>
            <w:tcW w:w="5868" w:type="dxa"/>
            <w:gridSpan w:val="2"/>
          </w:tcPr>
          <w:p w14:paraId="6D91652E" w14:textId="77777777" w:rsidR="002238D4" w:rsidRDefault="002238D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238D4" w14:paraId="0946192A" w14:textId="77777777">
        <w:trPr>
          <w:trHeight w:val="395"/>
        </w:trPr>
        <w:tc>
          <w:tcPr>
            <w:tcW w:w="2927" w:type="dxa"/>
          </w:tcPr>
          <w:p w14:paraId="1C298425" w14:textId="77777777" w:rsidR="002238D4" w:rsidRDefault="00000000">
            <w:pPr>
              <w:pStyle w:val="TableParagraph"/>
              <w:spacing w:before="62"/>
              <w:ind w:left="78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1F4E79"/>
                <w:spacing w:val="14"/>
                <w:w w:val="90"/>
                <w:sz w:val="24"/>
              </w:rPr>
              <w:t>Conoscenze</w:t>
            </w:r>
          </w:p>
        </w:tc>
        <w:tc>
          <w:tcPr>
            <w:tcW w:w="3900" w:type="dxa"/>
            <w:gridSpan w:val="2"/>
          </w:tcPr>
          <w:p w14:paraId="7FBF311E" w14:textId="77777777" w:rsidR="002238D4" w:rsidRDefault="00000000">
            <w:pPr>
              <w:pStyle w:val="TableParagraph"/>
              <w:spacing w:before="62"/>
              <w:ind w:left="126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1F4E79"/>
                <w:spacing w:val="15"/>
                <w:w w:val="90"/>
                <w:sz w:val="24"/>
              </w:rPr>
              <w:t>Competenze</w:t>
            </w:r>
          </w:p>
        </w:tc>
        <w:tc>
          <w:tcPr>
            <w:tcW w:w="2928" w:type="dxa"/>
          </w:tcPr>
          <w:p w14:paraId="64CC3625" w14:textId="77777777" w:rsidR="002238D4" w:rsidRDefault="00000000">
            <w:pPr>
              <w:pStyle w:val="TableParagraph"/>
              <w:spacing w:before="62"/>
              <w:ind w:right="9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1F4E79"/>
                <w:spacing w:val="14"/>
                <w:w w:val="90"/>
                <w:sz w:val="24"/>
              </w:rPr>
              <w:t>Abilità</w:t>
            </w:r>
          </w:p>
        </w:tc>
      </w:tr>
      <w:tr w:rsidR="002238D4" w14:paraId="3A449C3A" w14:textId="77777777">
        <w:trPr>
          <w:trHeight w:val="2021"/>
        </w:trPr>
        <w:tc>
          <w:tcPr>
            <w:tcW w:w="2927" w:type="dxa"/>
          </w:tcPr>
          <w:p w14:paraId="61400D10" w14:textId="77777777" w:rsidR="002238D4" w:rsidRDefault="002238D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00" w:type="dxa"/>
            <w:gridSpan w:val="2"/>
          </w:tcPr>
          <w:p w14:paraId="7142107A" w14:textId="77777777" w:rsidR="002238D4" w:rsidRDefault="002238D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28" w:type="dxa"/>
          </w:tcPr>
          <w:p w14:paraId="0E7F0738" w14:textId="77777777" w:rsidR="002238D4" w:rsidRDefault="002238D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238D4" w14:paraId="6E670760" w14:textId="77777777">
        <w:trPr>
          <w:trHeight w:val="395"/>
        </w:trPr>
        <w:tc>
          <w:tcPr>
            <w:tcW w:w="9755" w:type="dxa"/>
            <w:gridSpan w:val="4"/>
          </w:tcPr>
          <w:p w14:paraId="752A2F57" w14:textId="77777777" w:rsidR="002238D4" w:rsidRDefault="00000000">
            <w:pPr>
              <w:pStyle w:val="TableParagraph"/>
              <w:spacing w:before="60"/>
              <w:ind w:left="5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1F4E79"/>
                <w:spacing w:val="16"/>
                <w:w w:val="85"/>
                <w:sz w:val="24"/>
              </w:rPr>
              <w:t>Obiettivi</w:t>
            </w:r>
            <w:r>
              <w:rPr>
                <w:rFonts w:ascii="Arial"/>
                <w:b/>
                <w:color w:val="1F4E79"/>
                <w:spacing w:val="8"/>
                <w:sz w:val="24"/>
              </w:rPr>
              <w:t xml:space="preserve"> </w:t>
            </w:r>
            <w:r>
              <w:rPr>
                <w:rFonts w:ascii="Arial"/>
                <w:b/>
                <w:color w:val="1F4E79"/>
                <w:spacing w:val="16"/>
                <w:w w:val="85"/>
                <w:sz w:val="24"/>
              </w:rPr>
              <w:t>minimi</w:t>
            </w:r>
            <w:r>
              <w:rPr>
                <w:rFonts w:ascii="Arial"/>
                <w:b/>
                <w:color w:val="1F4E79"/>
                <w:spacing w:val="7"/>
                <w:sz w:val="24"/>
              </w:rPr>
              <w:t xml:space="preserve"> </w:t>
            </w:r>
            <w:r>
              <w:rPr>
                <w:rFonts w:ascii="Arial"/>
                <w:b/>
                <w:color w:val="1F4E79"/>
                <w:spacing w:val="12"/>
                <w:w w:val="85"/>
                <w:sz w:val="24"/>
              </w:rPr>
              <w:t>del</w:t>
            </w:r>
            <w:r>
              <w:rPr>
                <w:rFonts w:ascii="Arial"/>
                <w:b/>
                <w:color w:val="1F4E79"/>
                <w:spacing w:val="8"/>
                <w:sz w:val="24"/>
              </w:rPr>
              <w:t xml:space="preserve"> </w:t>
            </w:r>
            <w:r>
              <w:rPr>
                <w:rFonts w:ascii="Arial"/>
                <w:b/>
                <w:color w:val="1F4E79"/>
                <w:spacing w:val="14"/>
                <w:w w:val="85"/>
                <w:sz w:val="24"/>
              </w:rPr>
              <w:t>Modulo</w:t>
            </w:r>
          </w:p>
        </w:tc>
      </w:tr>
      <w:tr w:rsidR="002238D4" w14:paraId="7BD8919D" w14:textId="77777777">
        <w:trPr>
          <w:trHeight w:val="1010"/>
        </w:trPr>
        <w:tc>
          <w:tcPr>
            <w:tcW w:w="9755" w:type="dxa"/>
            <w:gridSpan w:val="4"/>
          </w:tcPr>
          <w:p w14:paraId="0192E7F0" w14:textId="77777777" w:rsidR="002238D4" w:rsidRDefault="002238D4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E57336A" w14:textId="77777777" w:rsidR="002238D4" w:rsidRDefault="00000000">
      <w:pPr>
        <w:tabs>
          <w:tab w:val="left" w:pos="3824"/>
        </w:tabs>
        <w:spacing w:before="240"/>
        <w:ind w:left="140"/>
        <w:jc w:val="both"/>
        <w:rPr>
          <w:sz w:val="28"/>
        </w:rPr>
      </w:pPr>
      <w:r>
        <w:rPr>
          <w:color w:val="1F4E79"/>
          <w:w w:val="80"/>
          <w:sz w:val="28"/>
        </w:rPr>
        <w:t>Modulo</w:t>
      </w:r>
      <w:r>
        <w:rPr>
          <w:color w:val="1F4E79"/>
          <w:spacing w:val="-3"/>
          <w:sz w:val="28"/>
        </w:rPr>
        <w:t xml:space="preserve"> </w:t>
      </w:r>
      <w:r>
        <w:rPr>
          <w:color w:val="1F4E79"/>
          <w:w w:val="80"/>
          <w:sz w:val="28"/>
        </w:rPr>
        <w:t>n.</w:t>
      </w:r>
      <w:r>
        <w:rPr>
          <w:color w:val="1F4E79"/>
          <w:sz w:val="28"/>
        </w:rPr>
        <w:t xml:space="preserve"> </w:t>
      </w:r>
      <w:r>
        <w:rPr>
          <w:color w:val="1F4E79"/>
          <w:w w:val="80"/>
          <w:sz w:val="28"/>
        </w:rPr>
        <w:t>2:</w:t>
      </w:r>
      <w:r>
        <w:rPr>
          <w:color w:val="1F4E79"/>
          <w:sz w:val="28"/>
        </w:rPr>
        <w:t xml:space="preserve"> </w:t>
      </w:r>
      <w:r>
        <w:rPr>
          <w:color w:val="1F4E79"/>
          <w:sz w:val="28"/>
          <w:u w:val="single" w:color="1E4D78"/>
        </w:rPr>
        <w:tab/>
      </w:r>
    </w:p>
    <w:p w14:paraId="325C46CB" w14:textId="77777777" w:rsidR="002238D4" w:rsidRDefault="002238D4">
      <w:pPr>
        <w:pStyle w:val="Corpotesto"/>
        <w:spacing w:before="6"/>
        <w:rPr>
          <w:sz w:val="10"/>
        </w:rPr>
      </w:pPr>
    </w:p>
    <w:tbl>
      <w:tblPr>
        <w:tblW w:w="0" w:type="auto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7"/>
        <w:gridCol w:w="960"/>
        <w:gridCol w:w="2940"/>
        <w:gridCol w:w="2928"/>
      </w:tblGrid>
      <w:tr w:rsidR="002238D4" w14:paraId="2CA97DAB" w14:textId="77777777">
        <w:trPr>
          <w:trHeight w:val="395"/>
        </w:trPr>
        <w:tc>
          <w:tcPr>
            <w:tcW w:w="3887" w:type="dxa"/>
            <w:gridSpan w:val="2"/>
          </w:tcPr>
          <w:p w14:paraId="1914B90F" w14:textId="77777777" w:rsidR="002238D4" w:rsidRDefault="00000000">
            <w:pPr>
              <w:pStyle w:val="TableParagraph"/>
              <w:spacing w:before="60"/>
              <w:ind w:left="5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1F4E79"/>
                <w:spacing w:val="16"/>
                <w:w w:val="85"/>
                <w:sz w:val="24"/>
              </w:rPr>
              <w:t>Periodo</w:t>
            </w:r>
            <w:r>
              <w:rPr>
                <w:rFonts w:ascii="Arial"/>
                <w:b/>
                <w:color w:val="1F4E79"/>
                <w:spacing w:val="18"/>
                <w:sz w:val="24"/>
              </w:rPr>
              <w:t xml:space="preserve"> </w:t>
            </w:r>
            <w:r>
              <w:rPr>
                <w:rFonts w:ascii="Arial"/>
                <w:b/>
                <w:color w:val="1F4E79"/>
                <w:w w:val="85"/>
                <w:sz w:val="24"/>
              </w:rPr>
              <w:t>di</w:t>
            </w:r>
            <w:r>
              <w:rPr>
                <w:rFonts w:ascii="Arial"/>
                <w:b/>
                <w:color w:val="1F4E79"/>
                <w:spacing w:val="19"/>
                <w:sz w:val="24"/>
              </w:rPr>
              <w:t xml:space="preserve"> </w:t>
            </w:r>
            <w:r>
              <w:rPr>
                <w:rFonts w:ascii="Arial"/>
                <w:b/>
                <w:color w:val="1F4E79"/>
                <w:spacing w:val="16"/>
                <w:w w:val="85"/>
                <w:sz w:val="24"/>
              </w:rPr>
              <w:t>svolgimento:</w:t>
            </w:r>
          </w:p>
        </w:tc>
        <w:tc>
          <w:tcPr>
            <w:tcW w:w="5868" w:type="dxa"/>
            <w:gridSpan w:val="2"/>
          </w:tcPr>
          <w:p w14:paraId="4B0C29B9" w14:textId="77777777" w:rsidR="002238D4" w:rsidRDefault="002238D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238D4" w14:paraId="5E9B3D2B" w14:textId="77777777">
        <w:trPr>
          <w:trHeight w:val="395"/>
        </w:trPr>
        <w:tc>
          <w:tcPr>
            <w:tcW w:w="2927" w:type="dxa"/>
          </w:tcPr>
          <w:p w14:paraId="7D46CC54" w14:textId="77777777" w:rsidR="002238D4" w:rsidRDefault="00000000">
            <w:pPr>
              <w:pStyle w:val="TableParagraph"/>
              <w:spacing w:before="60"/>
              <w:ind w:left="78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1F4E79"/>
                <w:spacing w:val="14"/>
                <w:w w:val="90"/>
                <w:sz w:val="24"/>
              </w:rPr>
              <w:t>Conoscenze</w:t>
            </w:r>
          </w:p>
        </w:tc>
        <w:tc>
          <w:tcPr>
            <w:tcW w:w="3900" w:type="dxa"/>
            <w:gridSpan w:val="2"/>
          </w:tcPr>
          <w:p w14:paraId="2019B019" w14:textId="77777777" w:rsidR="002238D4" w:rsidRDefault="00000000">
            <w:pPr>
              <w:pStyle w:val="TableParagraph"/>
              <w:spacing w:before="60"/>
              <w:ind w:left="126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1F4E79"/>
                <w:spacing w:val="15"/>
                <w:w w:val="90"/>
                <w:sz w:val="24"/>
              </w:rPr>
              <w:t>Competenze</w:t>
            </w:r>
          </w:p>
        </w:tc>
        <w:tc>
          <w:tcPr>
            <w:tcW w:w="2928" w:type="dxa"/>
          </w:tcPr>
          <w:p w14:paraId="1485730C" w14:textId="77777777" w:rsidR="002238D4" w:rsidRDefault="00000000">
            <w:pPr>
              <w:pStyle w:val="TableParagraph"/>
              <w:spacing w:before="60"/>
              <w:ind w:right="9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1F4E79"/>
                <w:spacing w:val="14"/>
                <w:w w:val="90"/>
                <w:sz w:val="24"/>
              </w:rPr>
              <w:t>Abilità</w:t>
            </w:r>
          </w:p>
        </w:tc>
      </w:tr>
      <w:tr w:rsidR="002238D4" w14:paraId="554CB6CF" w14:textId="77777777">
        <w:trPr>
          <w:trHeight w:val="503"/>
        </w:trPr>
        <w:tc>
          <w:tcPr>
            <w:tcW w:w="2927" w:type="dxa"/>
          </w:tcPr>
          <w:p w14:paraId="0486821A" w14:textId="77777777" w:rsidR="002238D4" w:rsidRDefault="002238D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00" w:type="dxa"/>
            <w:gridSpan w:val="2"/>
          </w:tcPr>
          <w:p w14:paraId="3739CD01" w14:textId="77777777" w:rsidR="002238D4" w:rsidRDefault="002238D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28" w:type="dxa"/>
          </w:tcPr>
          <w:p w14:paraId="3F7A63A0" w14:textId="77777777" w:rsidR="002238D4" w:rsidRDefault="002238D4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7B0DFA30" w14:textId="77777777" w:rsidR="002238D4" w:rsidRDefault="002238D4">
      <w:pPr>
        <w:pStyle w:val="TableParagraph"/>
        <w:rPr>
          <w:rFonts w:ascii="Times New Roman"/>
          <w:sz w:val="24"/>
        </w:rPr>
        <w:sectPr w:rsidR="002238D4">
          <w:pgSz w:w="11910" w:h="16840"/>
          <w:pgMar w:top="920" w:right="992" w:bottom="280" w:left="992" w:header="720" w:footer="720" w:gutter="0"/>
          <w:cols w:space="720"/>
        </w:sectPr>
      </w:pPr>
    </w:p>
    <w:tbl>
      <w:tblPr>
        <w:tblW w:w="0" w:type="auto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7"/>
        <w:gridCol w:w="3901"/>
        <w:gridCol w:w="2929"/>
      </w:tblGrid>
      <w:tr w:rsidR="002238D4" w14:paraId="51EEF1D7" w14:textId="77777777">
        <w:trPr>
          <w:trHeight w:val="1768"/>
        </w:trPr>
        <w:tc>
          <w:tcPr>
            <w:tcW w:w="2927" w:type="dxa"/>
          </w:tcPr>
          <w:p w14:paraId="6243FF38" w14:textId="77777777" w:rsidR="002238D4" w:rsidRDefault="002238D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01" w:type="dxa"/>
          </w:tcPr>
          <w:p w14:paraId="65A2E3E1" w14:textId="77777777" w:rsidR="002238D4" w:rsidRDefault="002238D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29" w:type="dxa"/>
          </w:tcPr>
          <w:p w14:paraId="350D1517" w14:textId="77777777" w:rsidR="002238D4" w:rsidRDefault="002238D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238D4" w14:paraId="36E6585B" w14:textId="77777777">
        <w:trPr>
          <w:trHeight w:val="395"/>
        </w:trPr>
        <w:tc>
          <w:tcPr>
            <w:tcW w:w="9757" w:type="dxa"/>
            <w:gridSpan w:val="3"/>
          </w:tcPr>
          <w:p w14:paraId="56C0A0D1" w14:textId="77777777" w:rsidR="002238D4" w:rsidRDefault="00000000">
            <w:pPr>
              <w:pStyle w:val="TableParagraph"/>
              <w:spacing w:before="60"/>
              <w:ind w:left="5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1F4E79"/>
                <w:spacing w:val="16"/>
                <w:w w:val="85"/>
                <w:sz w:val="24"/>
              </w:rPr>
              <w:t>Obiettivi</w:t>
            </w:r>
            <w:r>
              <w:rPr>
                <w:rFonts w:ascii="Arial"/>
                <w:b/>
                <w:color w:val="1F4E79"/>
                <w:spacing w:val="8"/>
                <w:sz w:val="24"/>
              </w:rPr>
              <w:t xml:space="preserve"> </w:t>
            </w:r>
            <w:r>
              <w:rPr>
                <w:rFonts w:ascii="Arial"/>
                <w:b/>
                <w:color w:val="1F4E79"/>
                <w:spacing w:val="16"/>
                <w:w w:val="85"/>
                <w:sz w:val="24"/>
              </w:rPr>
              <w:t>minimi</w:t>
            </w:r>
            <w:r>
              <w:rPr>
                <w:rFonts w:ascii="Arial"/>
                <w:b/>
                <w:color w:val="1F4E79"/>
                <w:spacing w:val="7"/>
                <w:sz w:val="24"/>
              </w:rPr>
              <w:t xml:space="preserve"> </w:t>
            </w:r>
            <w:r>
              <w:rPr>
                <w:rFonts w:ascii="Arial"/>
                <w:b/>
                <w:color w:val="1F4E79"/>
                <w:spacing w:val="12"/>
                <w:w w:val="85"/>
                <w:sz w:val="24"/>
              </w:rPr>
              <w:t>del</w:t>
            </w:r>
            <w:r>
              <w:rPr>
                <w:rFonts w:ascii="Arial"/>
                <w:b/>
                <w:color w:val="1F4E79"/>
                <w:spacing w:val="8"/>
                <w:sz w:val="24"/>
              </w:rPr>
              <w:t xml:space="preserve"> </w:t>
            </w:r>
            <w:r>
              <w:rPr>
                <w:rFonts w:ascii="Arial"/>
                <w:b/>
                <w:color w:val="1F4E79"/>
                <w:spacing w:val="14"/>
                <w:w w:val="85"/>
                <w:sz w:val="24"/>
              </w:rPr>
              <w:t>Modulo</w:t>
            </w:r>
          </w:p>
        </w:tc>
      </w:tr>
      <w:tr w:rsidR="002238D4" w14:paraId="30073B66" w14:textId="77777777">
        <w:trPr>
          <w:trHeight w:val="1010"/>
        </w:trPr>
        <w:tc>
          <w:tcPr>
            <w:tcW w:w="9757" w:type="dxa"/>
            <w:gridSpan w:val="3"/>
          </w:tcPr>
          <w:p w14:paraId="3DD85A26" w14:textId="77777777" w:rsidR="002238D4" w:rsidRDefault="002238D4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07E787F" w14:textId="77777777" w:rsidR="002238D4" w:rsidRDefault="00000000">
      <w:pPr>
        <w:tabs>
          <w:tab w:val="left" w:pos="3824"/>
        </w:tabs>
        <w:spacing w:before="261"/>
        <w:ind w:left="140"/>
        <w:rPr>
          <w:sz w:val="28"/>
        </w:rPr>
      </w:pPr>
      <w:r>
        <w:rPr>
          <w:color w:val="1F4E79"/>
          <w:w w:val="80"/>
          <w:sz w:val="28"/>
        </w:rPr>
        <w:t>Modulo</w:t>
      </w:r>
      <w:r>
        <w:rPr>
          <w:color w:val="1F4E79"/>
          <w:spacing w:val="-3"/>
          <w:sz w:val="28"/>
        </w:rPr>
        <w:t xml:space="preserve"> </w:t>
      </w:r>
      <w:r>
        <w:rPr>
          <w:color w:val="1F4E79"/>
          <w:w w:val="80"/>
          <w:sz w:val="28"/>
        </w:rPr>
        <w:t>n.</w:t>
      </w:r>
      <w:r>
        <w:rPr>
          <w:color w:val="1F4E79"/>
          <w:sz w:val="28"/>
        </w:rPr>
        <w:t xml:space="preserve"> </w:t>
      </w:r>
      <w:r>
        <w:rPr>
          <w:color w:val="1F4E79"/>
          <w:w w:val="80"/>
          <w:sz w:val="28"/>
        </w:rPr>
        <w:t>3:</w:t>
      </w:r>
      <w:r>
        <w:rPr>
          <w:color w:val="1F4E79"/>
          <w:sz w:val="28"/>
        </w:rPr>
        <w:t xml:space="preserve"> </w:t>
      </w:r>
      <w:r>
        <w:rPr>
          <w:color w:val="1F4E79"/>
          <w:sz w:val="28"/>
          <w:u w:val="single" w:color="1E4D78"/>
        </w:rPr>
        <w:tab/>
      </w:r>
    </w:p>
    <w:p w14:paraId="2EE15BB5" w14:textId="77777777" w:rsidR="002238D4" w:rsidRDefault="002238D4">
      <w:pPr>
        <w:pStyle w:val="Corpotesto"/>
        <w:spacing w:before="6" w:after="1"/>
        <w:rPr>
          <w:sz w:val="10"/>
        </w:rPr>
      </w:pPr>
    </w:p>
    <w:tbl>
      <w:tblPr>
        <w:tblW w:w="0" w:type="auto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7"/>
        <w:gridCol w:w="960"/>
        <w:gridCol w:w="2940"/>
        <w:gridCol w:w="2928"/>
      </w:tblGrid>
      <w:tr w:rsidR="002238D4" w14:paraId="747F5B90" w14:textId="77777777">
        <w:trPr>
          <w:trHeight w:val="395"/>
        </w:trPr>
        <w:tc>
          <w:tcPr>
            <w:tcW w:w="3887" w:type="dxa"/>
            <w:gridSpan w:val="2"/>
          </w:tcPr>
          <w:p w14:paraId="1687F1BE" w14:textId="77777777" w:rsidR="002238D4" w:rsidRDefault="00000000">
            <w:pPr>
              <w:pStyle w:val="TableParagraph"/>
              <w:spacing w:before="60"/>
              <w:ind w:left="5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1F4E79"/>
                <w:spacing w:val="16"/>
                <w:w w:val="85"/>
                <w:sz w:val="24"/>
              </w:rPr>
              <w:t>Periodo</w:t>
            </w:r>
            <w:r>
              <w:rPr>
                <w:rFonts w:ascii="Arial"/>
                <w:b/>
                <w:color w:val="1F4E79"/>
                <w:spacing w:val="18"/>
                <w:sz w:val="24"/>
              </w:rPr>
              <w:t xml:space="preserve"> </w:t>
            </w:r>
            <w:r>
              <w:rPr>
                <w:rFonts w:ascii="Arial"/>
                <w:b/>
                <w:color w:val="1F4E79"/>
                <w:w w:val="85"/>
                <w:sz w:val="24"/>
              </w:rPr>
              <w:t>di</w:t>
            </w:r>
            <w:r>
              <w:rPr>
                <w:rFonts w:ascii="Arial"/>
                <w:b/>
                <w:color w:val="1F4E79"/>
                <w:spacing w:val="19"/>
                <w:sz w:val="24"/>
              </w:rPr>
              <w:t xml:space="preserve"> </w:t>
            </w:r>
            <w:r>
              <w:rPr>
                <w:rFonts w:ascii="Arial"/>
                <w:b/>
                <w:color w:val="1F4E79"/>
                <w:spacing w:val="16"/>
                <w:w w:val="85"/>
                <w:sz w:val="24"/>
              </w:rPr>
              <w:t>svolgimento:</w:t>
            </w:r>
          </w:p>
        </w:tc>
        <w:tc>
          <w:tcPr>
            <w:tcW w:w="5868" w:type="dxa"/>
            <w:gridSpan w:val="2"/>
          </w:tcPr>
          <w:p w14:paraId="7851C855" w14:textId="77777777" w:rsidR="002238D4" w:rsidRDefault="002238D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238D4" w14:paraId="479CDA05" w14:textId="77777777">
        <w:trPr>
          <w:trHeight w:val="395"/>
        </w:trPr>
        <w:tc>
          <w:tcPr>
            <w:tcW w:w="2927" w:type="dxa"/>
          </w:tcPr>
          <w:p w14:paraId="54E898B9" w14:textId="77777777" w:rsidR="002238D4" w:rsidRDefault="00000000">
            <w:pPr>
              <w:pStyle w:val="TableParagraph"/>
              <w:spacing w:before="60"/>
              <w:ind w:left="78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1F4E79"/>
                <w:spacing w:val="14"/>
                <w:w w:val="90"/>
                <w:sz w:val="24"/>
              </w:rPr>
              <w:t>Conoscenze</w:t>
            </w:r>
          </w:p>
        </w:tc>
        <w:tc>
          <w:tcPr>
            <w:tcW w:w="3900" w:type="dxa"/>
            <w:gridSpan w:val="2"/>
          </w:tcPr>
          <w:p w14:paraId="7A37E352" w14:textId="77777777" w:rsidR="002238D4" w:rsidRDefault="00000000">
            <w:pPr>
              <w:pStyle w:val="TableParagraph"/>
              <w:spacing w:before="60"/>
              <w:ind w:left="126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1F4E79"/>
                <w:spacing w:val="15"/>
                <w:w w:val="90"/>
                <w:sz w:val="24"/>
              </w:rPr>
              <w:t>Competenze</w:t>
            </w:r>
          </w:p>
        </w:tc>
        <w:tc>
          <w:tcPr>
            <w:tcW w:w="2928" w:type="dxa"/>
          </w:tcPr>
          <w:p w14:paraId="4D18B321" w14:textId="77777777" w:rsidR="002238D4" w:rsidRDefault="00000000">
            <w:pPr>
              <w:pStyle w:val="TableParagraph"/>
              <w:spacing w:before="60"/>
              <w:ind w:right="9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1F4E79"/>
                <w:spacing w:val="14"/>
                <w:w w:val="90"/>
                <w:sz w:val="24"/>
              </w:rPr>
              <w:t>Abilità</w:t>
            </w:r>
          </w:p>
        </w:tc>
      </w:tr>
      <w:tr w:rsidR="002238D4" w14:paraId="51007D33" w14:textId="77777777">
        <w:trPr>
          <w:trHeight w:val="2270"/>
        </w:trPr>
        <w:tc>
          <w:tcPr>
            <w:tcW w:w="2927" w:type="dxa"/>
          </w:tcPr>
          <w:p w14:paraId="6764D445" w14:textId="77777777" w:rsidR="002238D4" w:rsidRDefault="002238D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00" w:type="dxa"/>
            <w:gridSpan w:val="2"/>
          </w:tcPr>
          <w:p w14:paraId="22304ED5" w14:textId="77777777" w:rsidR="002238D4" w:rsidRDefault="002238D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28" w:type="dxa"/>
          </w:tcPr>
          <w:p w14:paraId="324D0D35" w14:textId="77777777" w:rsidR="002238D4" w:rsidRDefault="002238D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238D4" w14:paraId="355BEDC7" w14:textId="77777777">
        <w:trPr>
          <w:trHeight w:val="395"/>
        </w:trPr>
        <w:tc>
          <w:tcPr>
            <w:tcW w:w="9755" w:type="dxa"/>
            <w:gridSpan w:val="4"/>
          </w:tcPr>
          <w:p w14:paraId="1ACFEA4B" w14:textId="77777777" w:rsidR="002238D4" w:rsidRDefault="00000000">
            <w:pPr>
              <w:pStyle w:val="TableParagraph"/>
              <w:spacing w:before="63"/>
              <w:ind w:left="5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1F4E79"/>
                <w:spacing w:val="16"/>
                <w:w w:val="85"/>
                <w:sz w:val="24"/>
              </w:rPr>
              <w:t>Obiettivi</w:t>
            </w:r>
            <w:r>
              <w:rPr>
                <w:rFonts w:ascii="Arial"/>
                <w:b/>
                <w:color w:val="1F4E79"/>
                <w:spacing w:val="8"/>
                <w:sz w:val="24"/>
              </w:rPr>
              <w:t xml:space="preserve"> </w:t>
            </w:r>
            <w:r>
              <w:rPr>
                <w:rFonts w:ascii="Arial"/>
                <w:b/>
                <w:color w:val="1F4E79"/>
                <w:spacing w:val="16"/>
                <w:w w:val="85"/>
                <w:sz w:val="24"/>
              </w:rPr>
              <w:t>minimi</w:t>
            </w:r>
            <w:r>
              <w:rPr>
                <w:rFonts w:ascii="Arial"/>
                <w:b/>
                <w:color w:val="1F4E79"/>
                <w:spacing w:val="7"/>
                <w:sz w:val="24"/>
              </w:rPr>
              <w:t xml:space="preserve"> </w:t>
            </w:r>
            <w:r>
              <w:rPr>
                <w:rFonts w:ascii="Arial"/>
                <w:b/>
                <w:color w:val="1F4E79"/>
                <w:spacing w:val="12"/>
                <w:w w:val="85"/>
                <w:sz w:val="24"/>
              </w:rPr>
              <w:t>del</w:t>
            </w:r>
            <w:r>
              <w:rPr>
                <w:rFonts w:ascii="Arial"/>
                <w:b/>
                <w:color w:val="1F4E79"/>
                <w:spacing w:val="8"/>
                <w:sz w:val="24"/>
              </w:rPr>
              <w:t xml:space="preserve"> </w:t>
            </w:r>
            <w:r>
              <w:rPr>
                <w:rFonts w:ascii="Arial"/>
                <w:b/>
                <w:color w:val="1F4E79"/>
                <w:spacing w:val="14"/>
                <w:w w:val="85"/>
                <w:sz w:val="24"/>
              </w:rPr>
              <w:t>Modulo</w:t>
            </w:r>
          </w:p>
        </w:tc>
      </w:tr>
      <w:tr w:rsidR="002238D4" w14:paraId="64186858" w14:textId="77777777">
        <w:trPr>
          <w:trHeight w:val="1010"/>
        </w:trPr>
        <w:tc>
          <w:tcPr>
            <w:tcW w:w="9755" w:type="dxa"/>
            <w:gridSpan w:val="4"/>
          </w:tcPr>
          <w:p w14:paraId="22BDBD6B" w14:textId="77777777" w:rsidR="002238D4" w:rsidRDefault="002238D4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767D3D5" w14:textId="77777777" w:rsidR="002238D4" w:rsidRDefault="00000000">
      <w:pPr>
        <w:tabs>
          <w:tab w:val="left" w:pos="3824"/>
        </w:tabs>
        <w:spacing w:before="240"/>
        <w:ind w:left="140"/>
        <w:rPr>
          <w:sz w:val="28"/>
        </w:rPr>
      </w:pPr>
      <w:r>
        <w:rPr>
          <w:color w:val="1F4E79"/>
          <w:w w:val="80"/>
          <w:sz w:val="28"/>
        </w:rPr>
        <w:t>Modulo</w:t>
      </w:r>
      <w:r>
        <w:rPr>
          <w:color w:val="1F4E79"/>
          <w:spacing w:val="-3"/>
          <w:sz w:val="28"/>
        </w:rPr>
        <w:t xml:space="preserve"> </w:t>
      </w:r>
      <w:r>
        <w:rPr>
          <w:color w:val="1F4E79"/>
          <w:w w:val="80"/>
          <w:sz w:val="28"/>
        </w:rPr>
        <w:t>n.</w:t>
      </w:r>
      <w:r>
        <w:rPr>
          <w:color w:val="1F4E79"/>
          <w:sz w:val="28"/>
        </w:rPr>
        <w:t xml:space="preserve"> </w:t>
      </w:r>
      <w:r>
        <w:rPr>
          <w:color w:val="1F4E79"/>
          <w:w w:val="80"/>
          <w:sz w:val="28"/>
        </w:rPr>
        <w:t>4:</w:t>
      </w:r>
      <w:r>
        <w:rPr>
          <w:color w:val="1F4E79"/>
          <w:sz w:val="28"/>
        </w:rPr>
        <w:t xml:space="preserve"> </w:t>
      </w:r>
      <w:r>
        <w:rPr>
          <w:color w:val="1F4E79"/>
          <w:sz w:val="28"/>
          <w:u w:val="single" w:color="1E4D78"/>
        </w:rPr>
        <w:tab/>
      </w:r>
    </w:p>
    <w:p w14:paraId="05366062" w14:textId="77777777" w:rsidR="002238D4" w:rsidRDefault="002238D4">
      <w:pPr>
        <w:pStyle w:val="Corpotesto"/>
        <w:spacing w:before="6"/>
        <w:rPr>
          <w:sz w:val="10"/>
        </w:rPr>
      </w:pPr>
    </w:p>
    <w:tbl>
      <w:tblPr>
        <w:tblW w:w="0" w:type="auto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7"/>
        <w:gridCol w:w="960"/>
        <w:gridCol w:w="2940"/>
        <w:gridCol w:w="2928"/>
      </w:tblGrid>
      <w:tr w:rsidR="002238D4" w14:paraId="3DD798A8" w14:textId="77777777">
        <w:trPr>
          <w:trHeight w:val="395"/>
        </w:trPr>
        <w:tc>
          <w:tcPr>
            <w:tcW w:w="3887" w:type="dxa"/>
            <w:gridSpan w:val="2"/>
          </w:tcPr>
          <w:p w14:paraId="121C4674" w14:textId="77777777" w:rsidR="002238D4" w:rsidRDefault="00000000">
            <w:pPr>
              <w:pStyle w:val="TableParagraph"/>
              <w:spacing w:before="60"/>
              <w:ind w:left="5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1F4E79"/>
                <w:spacing w:val="16"/>
                <w:w w:val="85"/>
                <w:sz w:val="24"/>
              </w:rPr>
              <w:t>Periodo</w:t>
            </w:r>
            <w:r>
              <w:rPr>
                <w:rFonts w:ascii="Arial"/>
                <w:b/>
                <w:color w:val="1F4E79"/>
                <w:spacing w:val="18"/>
                <w:sz w:val="24"/>
              </w:rPr>
              <w:t xml:space="preserve"> </w:t>
            </w:r>
            <w:r>
              <w:rPr>
                <w:rFonts w:ascii="Arial"/>
                <w:b/>
                <w:color w:val="1F4E79"/>
                <w:w w:val="85"/>
                <w:sz w:val="24"/>
              </w:rPr>
              <w:t>di</w:t>
            </w:r>
            <w:r>
              <w:rPr>
                <w:rFonts w:ascii="Arial"/>
                <w:b/>
                <w:color w:val="1F4E79"/>
                <w:spacing w:val="19"/>
                <w:sz w:val="24"/>
              </w:rPr>
              <w:t xml:space="preserve"> </w:t>
            </w:r>
            <w:r>
              <w:rPr>
                <w:rFonts w:ascii="Arial"/>
                <w:b/>
                <w:color w:val="1F4E79"/>
                <w:spacing w:val="16"/>
                <w:w w:val="85"/>
                <w:sz w:val="24"/>
              </w:rPr>
              <w:t>svolgimento:</w:t>
            </w:r>
          </w:p>
        </w:tc>
        <w:tc>
          <w:tcPr>
            <w:tcW w:w="5868" w:type="dxa"/>
            <w:gridSpan w:val="2"/>
          </w:tcPr>
          <w:p w14:paraId="61C7821E" w14:textId="77777777" w:rsidR="002238D4" w:rsidRDefault="002238D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238D4" w14:paraId="531F9C26" w14:textId="77777777">
        <w:trPr>
          <w:trHeight w:val="395"/>
        </w:trPr>
        <w:tc>
          <w:tcPr>
            <w:tcW w:w="2927" w:type="dxa"/>
          </w:tcPr>
          <w:p w14:paraId="1308441E" w14:textId="77777777" w:rsidR="002238D4" w:rsidRDefault="00000000">
            <w:pPr>
              <w:pStyle w:val="TableParagraph"/>
              <w:spacing w:before="60"/>
              <w:ind w:left="5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1F4E79"/>
                <w:spacing w:val="14"/>
                <w:w w:val="90"/>
                <w:sz w:val="24"/>
              </w:rPr>
              <w:t>Conoscenze</w:t>
            </w:r>
          </w:p>
        </w:tc>
        <w:tc>
          <w:tcPr>
            <w:tcW w:w="3900" w:type="dxa"/>
            <w:gridSpan w:val="2"/>
          </w:tcPr>
          <w:p w14:paraId="3F29F9A2" w14:textId="77777777" w:rsidR="002238D4" w:rsidRDefault="00000000">
            <w:pPr>
              <w:pStyle w:val="TableParagraph"/>
              <w:spacing w:before="60"/>
              <w:ind w:left="5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1F4E79"/>
                <w:spacing w:val="15"/>
                <w:w w:val="90"/>
                <w:sz w:val="24"/>
              </w:rPr>
              <w:t>Competenze</w:t>
            </w:r>
          </w:p>
        </w:tc>
        <w:tc>
          <w:tcPr>
            <w:tcW w:w="2928" w:type="dxa"/>
          </w:tcPr>
          <w:p w14:paraId="485A814F" w14:textId="77777777" w:rsidR="002238D4" w:rsidRDefault="00000000">
            <w:pPr>
              <w:pStyle w:val="TableParagraph"/>
              <w:spacing w:before="60"/>
              <w:ind w:left="59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1F4E79"/>
                <w:spacing w:val="14"/>
                <w:w w:val="90"/>
                <w:sz w:val="24"/>
              </w:rPr>
              <w:t>Abilità</w:t>
            </w:r>
          </w:p>
        </w:tc>
      </w:tr>
      <w:tr w:rsidR="002238D4" w14:paraId="21CD6F51" w14:textId="77777777">
        <w:trPr>
          <w:trHeight w:val="2273"/>
        </w:trPr>
        <w:tc>
          <w:tcPr>
            <w:tcW w:w="2927" w:type="dxa"/>
          </w:tcPr>
          <w:p w14:paraId="7EB63F95" w14:textId="77777777" w:rsidR="002238D4" w:rsidRDefault="002238D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00" w:type="dxa"/>
            <w:gridSpan w:val="2"/>
          </w:tcPr>
          <w:p w14:paraId="30B238E8" w14:textId="77777777" w:rsidR="002238D4" w:rsidRDefault="002238D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28" w:type="dxa"/>
          </w:tcPr>
          <w:p w14:paraId="403DE6D6" w14:textId="77777777" w:rsidR="002238D4" w:rsidRDefault="002238D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238D4" w14:paraId="2E6858D8" w14:textId="77777777">
        <w:trPr>
          <w:trHeight w:val="395"/>
        </w:trPr>
        <w:tc>
          <w:tcPr>
            <w:tcW w:w="9755" w:type="dxa"/>
            <w:gridSpan w:val="4"/>
          </w:tcPr>
          <w:p w14:paraId="61344C84" w14:textId="77777777" w:rsidR="002238D4" w:rsidRDefault="00000000">
            <w:pPr>
              <w:pStyle w:val="TableParagraph"/>
              <w:spacing w:before="60"/>
              <w:ind w:left="5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1F4E79"/>
                <w:spacing w:val="16"/>
                <w:w w:val="85"/>
                <w:sz w:val="24"/>
              </w:rPr>
              <w:t>Obiettivi</w:t>
            </w:r>
            <w:r>
              <w:rPr>
                <w:rFonts w:ascii="Arial"/>
                <w:b/>
                <w:color w:val="1F4E79"/>
                <w:spacing w:val="8"/>
                <w:sz w:val="24"/>
              </w:rPr>
              <w:t xml:space="preserve"> </w:t>
            </w:r>
            <w:r>
              <w:rPr>
                <w:rFonts w:ascii="Arial"/>
                <w:b/>
                <w:color w:val="1F4E79"/>
                <w:spacing w:val="16"/>
                <w:w w:val="85"/>
                <w:sz w:val="24"/>
              </w:rPr>
              <w:t>minimi</w:t>
            </w:r>
            <w:r>
              <w:rPr>
                <w:rFonts w:ascii="Arial"/>
                <w:b/>
                <w:color w:val="1F4E79"/>
                <w:spacing w:val="7"/>
                <w:sz w:val="24"/>
              </w:rPr>
              <w:t xml:space="preserve"> </w:t>
            </w:r>
            <w:r>
              <w:rPr>
                <w:rFonts w:ascii="Arial"/>
                <w:b/>
                <w:color w:val="1F4E79"/>
                <w:spacing w:val="12"/>
                <w:w w:val="85"/>
                <w:sz w:val="24"/>
              </w:rPr>
              <w:t>del</w:t>
            </w:r>
            <w:r>
              <w:rPr>
                <w:rFonts w:ascii="Arial"/>
                <w:b/>
                <w:color w:val="1F4E79"/>
                <w:spacing w:val="8"/>
                <w:sz w:val="24"/>
              </w:rPr>
              <w:t xml:space="preserve"> </w:t>
            </w:r>
            <w:r>
              <w:rPr>
                <w:rFonts w:ascii="Arial"/>
                <w:b/>
                <w:color w:val="1F4E79"/>
                <w:spacing w:val="14"/>
                <w:w w:val="85"/>
                <w:sz w:val="24"/>
              </w:rPr>
              <w:t>Modulo</w:t>
            </w:r>
          </w:p>
        </w:tc>
      </w:tr>
      <w:tr w:rsidR="002238D4" w14:paraId="4E0C42CA" w14:textId="77777777">
        <w:trPr>
          <w:trHeight w:val="1010"/>
        </w:trPr>
        <w:tc>
          <w:tcPr>
            <w:tcW w:w="9755" w:type="dxa"/>
            <w:gridSpan w:val="4"/>
          </w:tcPr>
          <w:p w14:paraId="742517BA" w14:textId="77777777" w:rsidR="002238D4" w:rsidRDefault="002238D4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476B21EA" w14:textId="77777777" w:rsidR="002238D4" w:rsidRDefault="00000000">
      <w:pPr>
        <w:tabs>
          <w:tab w:val="left" w:pos="3824"/>
        </w:tabs>
        <w:spacing w:before="240"/>
        <w:ind w:left="140"/>
        <w:rPr>
          <w:sz w:val="28"/>
        </w:rPr>
      </w:pPr>
      <w:r>
        <w:rPr>
          <w:color w:val="1F4E79"/>
          <w:w w:val="80"/>
          <w:sz w:val="28"/>
        </w:rPr>
        <w:t>Modulo</w:t>
      </w:r>
      <w:r>
        <w:rPr>
          <w:color w:val="1F4E79"/>
          <w:spacing w:val="-3"/>
          <w:sz w:val="28"/>
        </w:rPr>
        <w:t xml:space="preserve"> </w:t>
      </w:r>
      <w:r>
        <w:rPr>
          <w:color w:val="1F4E79"/>
          <w:w w:val="80"/>
          <w:sz w:val="28"/>
        </w:rPr>
        <w:t>n.</w:t>
      </w:r>
      <w:r>
        <w:rPr>
          <w:color w:val="1F4E79"/>
          <w:sz w:val="28"/>
        </w:rPr>
        <w:t xml:space="preserve"> </w:t>
      </w:r>
      <w:r>
        <w:rPr>
          <w:color w:val="1F4E79"/>
          <w:w w:val="80"/>
          <w:sz w:val="28"/>
        </w:rPr>
        <w:t>5:</w:t>
      </w:r>
      <w:r>
        <w:rPr>
          <w:color w:val="1F4E79"/>
          <w:sz w:val="28"/>
        </w:rPr>
        <w:t xml:space="preserve"> </w:t>
      </w:r>
      <w:r>
        <w:rPr>
          <w:color w:val="1F4E79"/>
          <w:sz w:val="28"/>
          <w:u w:val="single" w:color="1E4D78"/>
        </w:rPr>
        <w:tab/>
      </w:r>
    </w:p>
    <w:p w14:paraId="7400E260" w14:textId="77777777" w:rsidR="002238D4" w:rsidRDefault="00000000">
      <w:pPr>
        <w:pStyle w:val="Corpotesto"/>
        <w:spacing w:before="5"/>
        <w:rPr>
          <w:sz w:val="8"/>
        </w:rPr>
      </w:pPr>
      <w:r>
        <w:rPr>
          <w:noProof/>
          <w:sz w:val="8"/>
        </w:rPr>
        <mc:AlternateContent>
          <mc:Choice Requires="wpg">
            <w:drawing>
              <wp:anchor distT="0" distB="0" distL="0" distR="0" simplePos="0" relativeHeight="251657728" behindDoc="1" locked="0" layoutInCell="1" allowOverlap="1" wp14:anchorId="52646C10" wp14:editId="71929174">
                <wp:simplePos x="0" y="0"/>
                <wp:positionH relativeFrom="page">
                  <wp:posOffset>679450</wp:posOffset>
                </wp:positionH>
                <wp:positionV relativeFrom="paragraph">
                  <wp:posOffset>76835</wp:posOffset>
                </wp:positionV>
                <wp:extent cx="6201410" cy="264160"/>
                <wp:effectExtent l="0" t="0" r="0" b="0"/>
                <wp:wrapTopAndBottom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1410" cy="264160"/>
                          <a:chOff x="0" y="0"/>
                          <a:chExt cx="6201410" cy="26416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2467991" y="0"/>
                            <a:ext cx="3733165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3165" h="264160">
                                <a:moveTo>
                                  <a:pt x="6083" y="257568"/>
                                </a:moveTo>
                                <a:lnTo>
                                  <a:pt x="0" y="257568"/>
                                </a:lnTo>
                                <a:lnTo>
                                  <a:pt x="0" y="263652"/>
                                </a:lnTo>
                                <a:lnTo>
                                  <a:pt x="6083" y="263652"/>
                                </a:lnTo>
                                <a:lnTo>
                                  <a:pt x="6083" y="257568"/>
                                </a:lnTo>
                                <a:close/>
                              </a:path>
                              <a:path w="3733165" h="26416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57556"/>
                                </a:lnTo>
                                <a:lnTo>
                                  <a:pt x="6083" y="257556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3733165" h="264160">
                                <a:moveTo>
                                  <a:pt x="3732898" y="257568"/>
                                </a:moveTo>
                                <a:lnTo>
                                  <a:pt x="3726815" y="257568"/>
                                </a:lnTo>
                                <a:lnTo>
                                  <a:pt x="6096" y="257568"/>
                                </a:lnTo>
                                <a:lnTo>
                                  <a:pt x="6096" y="263652"/>
                                </a:lnTo>
                                <a:lnTo>
                                  <a:pt x="3726815" y="263652"/>
                                </a:lnTo>
                                <a:lnTo>
                                  <a:pt x="3732898" y="263652"/>
                                </a:lnTo>
                                <a:lnTo>
                                  <a:pt x="3732898" y="257568"/>
                                </a:lnTo>
                                <a:close/>
                              </a:path>
                              <a:path w="3733165" h="264160">
                                <a:moveTo>
                                  <a:pt x="3732898" y="0"/>
                                </a:moveTo>
                                <a:lnTo>
                                  <a:pt x="3726815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3726815" y="6096"/>
                                </a:lnTo>
                                <a:lnTo>
                                  <a:pt x="3726815" y="257556"/>
                                </a:lnTo>
                                <a:lnTo>
                                  <a:pt x="3732898" y="257556"/>
                                </a:lnTo>
                                <a:lnTo>
                                  <a:pt x="3732898" y="6096"/>
                                </a:lnTo>
                                <a:lnTo>
                                  <a:pt x="37328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047" y="3048"/>
                            <a:ext cx="2468245" cy="25781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4F26133" w14:textId="77777777" w:rsidR="002238D4" w:rsidRDefault="00000000">
                              <w:pPr>
                                <w:spacing w:before="60"/>
                                <w:ind w:left="52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F4E79"/>
                                  <w:spacing w:val="16"/>
                                  <w:w w:val="85"/>
                                  <w:sz w:val="24"/>
                                </w:rPr>
                                <w:t>Periodo</w:t>
                              </w:r>
                              <w:r>
                                <w:rPr>
                                  <w:rFonts w:ascii="Arial"/>
                                  <w:b/>
                                  <w:color w:val="1F4E79"/>
                                  <w:spacing w:val="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1F4E79"/>
                                  <w:w w:val="85"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rFonts w:ascii="Arial"/>
                                  <w:b/>
                                  <w:color w:val="1F4E79"/>
                                  <w:spacing w:val="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1F4E79"/>
                                  <w:spacing w:val="16"/>
                                  <w:w w:val="85"/>
                                  <w:sz w:val="24"/>
                                </w:rPr>
                                <w:t>svolgimento: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group w14:anchorId="52646C10" id="Group 3" o:spid="_x0000_s1026" style="position:absolute;margin-left:53.5pt;margin-top:6.05pt;width:488.3pt;height:20.8pt;z-index:-251658752;mso-wrap-distance-left:0;mso-wrap-distance-right:0;mso-position-horizontal-relative:page" coordsize="62014,26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">
                <v:shape id="Graphic 4" o:spid="_x0000_s1027" style="position:absolute;left:24679;width:37332;height:2641;visibility:visible;mso-wrap-style:square;v-text-anchor:top" coordsize="373316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" path="m6083,257568r-6083,l,263652r6083,l6083,257568xem6083,l,,,6096,,257556r6083,l6083,6096,6083,xem3732898,257568r-6083,l6096,257568r,6084l3726815,263652r6083,l3732898,257568xem3732898,r-6083,l6096,r,6096l3726815,6096r,251460l3732898,257556r,-251460l3732898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left:30;top:30;width:24682;height:25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" filled="f" strokeweight=".16931mm">
                  <v:textbox inset="0,0,0,0">
                    <w:txbxContent>
                      <w:p w14:paraId="44F26133" w14:textId="77777777" w:rsidR="002238D4" w:rsidRDefault="00000000">
                        <w:pPr>
                          <w:spacing w:before="60"/>
                          <w:ind w:left="52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color w:val="1F4E79"/>
                            <w:spacing w:val="16"/>
                            <w:w w:val="85"/>
                            <w:sz w:val="24"/>
                          </w:rPr>
                          <w:t>Periodo</w:t>
                        </w:r>
                        <w:r>
                          <w:rPr>
                            <w:rFonts w:ascii="Arial"/>
                            <w:b/>
                            <w:color w:val="1F4E79"/>
                            <w:spacing w:val="1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1F4E79"/>
                            <w:w w:val="85"/>
                            <w:sz w:val="24"/>
                          </w:rPr>
                          <w:t>di</w:t>
                        </w:r>
                        <w:r>
                          <w:rPr>
                            <w:rFonts w:ascii="Arial"/>
                            <w:b/>
                            <w:color w:val="1F4E79"/>
                            <w:spacing w:val="1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1F4E79"/>
                            <w:spacing w:val="16"/>
                            <w:w w:val="85"/>
                            <w:sz w:val="24"/>
                          </w:rPr>
                          <w:t>svolgimento: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F96AF1" w14:textId="77777777" w:rsidR="002238D4" w:rsidRDefault="002238D4">
      <w:pPr>
        <w:pStyle w:val="Corpotesto"/>
        <w:rPr>
          <w:sz w:val="8"/>
        </w:rPr>
        <w:sectPr w:rsidR="002238D4">
          <w:type w:val="continuous"/>
          <w:pgSz w:w="11910" w:h="16840"/>
          <w:pgMar w:top="980" w:right="992" w:bottom="280" w:left="992" w:header="720" w:footer="720" w:gutter="0"/>
          <w:cols w:space="720"/>
        </w:sectPr>
      </w:pPr>
    </w:p>
    <w:tbl>
      <w:tblPr>
        <w:tblW w:w="0" w:type="auto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7"/>
        <w:gridCol w:w="3901"/>
        <w:gridCol w:w="2929"/>
      </w:tblGrid>
      <w:tr w:rsidR="002238D4" w14:paraId="791730EE" w14:textId="77777777">
        <w:trPr>
          <w:trHeight w:val="395"/>
        </w:trPr>
        <w:tc>
          <w:tcPr>
            <w:tcW w:w="2927" w:type="dxa"/>
          </w:tcPr>
          <w:p w14:paraId="5B88994F" w14:textId="77777777" w:rsidR="002238D4" w:rsidRDefault="00000000">
            <w:pPr>
              <w:pStyle w:val="TableParagraph"/>
              <w:spacing w:before="62"/>
              <w:ind w:left="78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1F4E79"/>
                <w:spacing w:val="14"/>
                <w:w w:val="90"/>
                <w:sz w:val="24"/>
              </w:rPr>
              <w:lastRenderedPageBreak/>
              <w:t>Conoscenze</w:t>
            </w:r>
          </w:p>
        </w:tc>
        <w:tc>
          <w:tcPr>
            <w:tcW w:w="3901" w:type="dxa"/>
          </w:tcPr>
          <w:p w14:paraId="226E4BE9" w14:textId="77777777" w:rsidR="002238D4" w:rsidRDefault="00000000">
            <w:pPr>
              <w:pStyle w:val="TableParagraph"/>
              <w:spacing w:before="62"/>
              <w:ind w:left="126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1F4E79"/>
                <w:spacing w:val="15"/>
                <w:w w:val="90"/>
                <w:sz w:val="24"/>
              </w:rPr>
              <w:t>Competenze</w:t>
            </w:r>
          </w:p>
        </w:tc>
        <w:tc>
          <w:tcPr>
            <w:tcW w:w="2929" w:type="dxa"/>
          </w:tcPr>
          <w:p w14:paraId="7C62E5CF" w14:textId="77777777" w:rsidR="002238D4" w:rsidRDefault="00000000">
            <w:pPr>
              <w:pStyle w:val="TableParagraph"/>
              <w:spacing w:before="62"/>
              <w:ind w:right="12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1F4E79"/>
                <w:spacing w:val="14"/>
                <w:w w:val="90"/>
                <w:sz w:val="24"/>
              </w:rPr>
              <w:t>Abilità</w:t>
            </w:r>
          </w:p>
        </w:tc>
      </w:tr>
      <w:tr w:rsidR="002238D4" w14:paraId="0C8CCA27" w14:textId="77777777">
        <w:trPr>
          <w:trHeight w:val="2272"/>
        </w:trPr>
        <w:tc>
          <w:tcPr>
            <w:tcW w:w="2927" w:type="dxa"/>
          </w:tcPr>
          <w:p w14:paraId="09BD08AF" w14:textId="77777777" w:rsidR="002238D4" w:rsidRDefault="002238D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01" w:type="dxa"/>
          </w:tcPr>
          <w:p w14:paraId="3402DC8B" w14:textId="77777777" w:rsidR="002238D4" w:rsidRDefault="002238D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29" w:type="dxa"/>
          </w:tcPr>
          <w:p w14:paraId="6CD39876" w14:textId="77777777" w:rsidR="002238D4" w:rsidRDefault="002238D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238D4" w14:paraId="31537A15" w14:textId="77777777">
        <w:trPr>
          <w:trHeight w:val="395"/>
        </w:trPr>
        <w:tc>
          <w:tcPr>
            <w:tcW w:w="9757" w:type="dxa"/>
            <w:gridSpan w:val="3"/>
          </w:tcPr>
          <w:p w14:paraId="1033E135" w14:textId="77777777" w:rsidR="002238D4" w:rsidRDefault="00000000">
            <w:pPr>
              <w:pStyle w:val="TableParagraph"/>
              <w:spacing w:before="60"/>
              <w:ind w:left="5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1F4E79"/>
                <w:spacing w:val="16"/>
                <w:w w:val="85"/>
                <w:sz w:val="24"/>
              </w:rPr>
              <w:t>Obiettivi</w:t>
            </w:r>
            <w:r>
              <w:rPr>
                <w:rFonts w:ascii="Arial"/>
                <w:b/>
                <w:color w:val="1F4E79"/>
                <w:spacing w:val="8"/>
                <w:sz w:val="24"/>
              </w:rPr>
              <w:t xml:space="preserve"> </w:t>
            </w:r>
            <w:r>
              <w:rPr>
                <w:rFonts w:ascii="Arial"/>
                <w:b/>
                <w:color w:val="1F4E79"/>
                <w:spacing w:val="16"/>
                <w:w w:val="85"/>
                <w:sz w:val="24"/>
              </w:rPr>
              <w:t>minimi</w:t>
            </w:r>
            <w:r>
              <w:rPr>
                <w:rFonts w:ascii="Arial"/>
                <w:b/>
                <w:color w:val="1F4E79"/>
                <w:spacing w:val="7"/>
                <w:sz w:val="24"/>
              </w:rPr>
              <w:t xml:space="preserve"> </w:t>
            </w:r>
            <w:r>
              <w:rPr>
                <w:rFonts w:ascii="Arial"/>
                <w:b/>
                <w:color w:val="1F4E79"/>
                <w:spacing w:val="12"/>
                <w:w w:val="85"/>
                <w:sz w:val="24"/>
              </w:rPr>
              <w:t>del</w:t>
            </w:r>
            <w:r>
              <w:rPr>
                <w:rFonts w:ascii="Arial"/>
                <w:b/>
                <w:color w:val="1F4E79"/>
                <w:spacing w:val="8"/>
                <w:sz w:val="24"/>
              </w:rPr>
              <w:t xml:space="preserve"> </w:t>
            </w:r>
            <w:r>
              <w:rPr>
                <w:rFonts w:ascii="Arial"/>
                <w:b/>
                <w:color w:val="1F4E79"/>
                <w:spacing w:val="14"/>
                <w:w w:val="85"/>
                <w:sz w:val="24"/>
              </w:rPr>
              <w:t>Modulo</w:t>
            </w:r>
          </w:p>
        </w:tc>
      </w:tr>
      <w:tr w:rsidR="002238D4" w14:paraId="305CC62A" w14:textId="77777777">
        <w:trPr>
          <w:trHeight w:val="1010"/>
        </w:trPr>
        <w:tc>
          <w:tcPr>
            <w:tcW w:w="9757" w:type="dxa"/>
            <w:gridSpan w:val="3"/>
          </w:tcPr>
          <w:p w14:paraId="6A7F4A92" w14:textId="77777777" w:rsidR="002238D4" w:rsidRDefault="002238D4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722B0E26" w14:textId="77777777" w:rsidR="002238D4" w:rsidRDefault="002238D4">
      <w:pPr>
        <w:pStyle w:val="Corpotesto"/>
        <w:spacing w:before="15"/>
        <w:rPr>
          <w:sz w:val="32"/>
        </w:rPr>
      </w:pPr>
    </w:p>
    <w:p w14:paraId="78CAC049" w14:textId="77777777" w:rsidR="002238D4" w:rsidRDefault="00000000">
      <w:pPr>
        <w:ind w:left="140"/>
        <w:jc w:val="both"/>
        <w:rPr>
          <w:sz w:val="32"/>
        </w:rPr>
      </w:pPr>
      <w:r>
        <w:rPr>
          <w:color w:val="2D74B5"/>
          <w:w w:val="80"/>
          <w:sz w:val="32"/>
        </w:rPr>
        <w:t>Educazione</w:t>
      </w:r>
      <w:r>
        <w:rPr>
          <w:color w:val="2D74B5"/>
          <w:spacing w:val="-5"/>
          <w:sz w:val="32"/>
        </w:rPr>
        <w:t xml:space="preserve"> </w:t>
      </w:r>
      <w:r>
        <w:rPr>
          <w:color w:val="2D74B5"/>
          <w:spacing w:val="-2"/>
          <w:w w:val="90"/>
          <w:sz w:val="32"/>
        </w:rPr>
        <w:t>Civica</w:t>
      </w:r>
    </w:p>
    <w:p w14:paraId="153FB3B9" w14:textId="77777777" w:rsidR="002238D4" w:rsidRDefault="00000000">
      <w:pPr>
        <w:pStyle w:val="Corpotesto"/>
        <w:spacing w:before="120"/>
        <w:ind w:left="140" w:right="142"/>
        <w:jc w:val="both"/>
        <w:rPr>
          <w:spacing w:val="-4"/>
          <w:w w:val="90"/>
        </w:rPr>
      </w:pPr>
      <w:r>
        <w:rPr>
          <w:w w:val="85"/>
        </w:rPr>
        <w:t>L’educazione Civica,</w:t>
      </w:r>
      <w:r>
        <w:rPr>
          <w:spacing w:val="-1"/>
          <w:w w:val="85"/>
        </w:rPr>
        <w:t xml:space="preserve"> </w:t>
      </w:r>
      <w:r>
        <w:rPr>
          <w:w w:val="85"/>
        </w:rPr>
        <w:t xml:space="preserve">trasversale alle </w:t>
      </w:r>
      <w:r>
        <w:rPr>
          <w:spacing w:val="-2"/>
          <w:w w:val="90"/>
        </w:rPr>
        <w:t>altre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discipline e interdisciplinare, con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un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monte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ore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annuo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dedicato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voto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 xml:space="preserve">autonomo, si concentra su tre ambiti che si sviluppano nella PED tenuto conto della progettazione dipartimentale. </w:t>
      </w:r>
      <w:r>
        <w:rPr>
          <w:spacing w:val="-4"/>
          <w:w w:val="90"/>
        </w:rPr>
        <w:t xml:space="preserve"> </w:t>
      </w:r>
    </w:p>
    <w:p w14:paraId="47DE75C8" w14:textId="77777777" w:rsidR="002238D4" w:rsidRDefault="00000000">
      <w:pPr>
        <w:pStyle w:val="Corpotesto"/>
        <w:spacing w:before="120"/>
        <w:ind w:left="140" w:right="142"/>
        <w:jc w:val="both"/>
        <w:rPr>
          <w:spacing w:val="-4"/>
          <w:w w:val="90"/>
        </w:rPr>
      </w:pPr>
      <w:r>
        <w:rPr>
          <w:spacing w:val="-4"/>
          <w:w w:val="90"/>
        </w:rPr>
        <w:t>Ambiti:</w:t>
      </w:r>
    </w:p>
    <w:p w14:paraId="3C594EA0" w14:textId="77777777" w:rsidR="002238D4" w:rsidRDefault="00000000">
      <w:pPr>
        <w:pStyle w:val="Corpotesto"/>
        <w:tabs>
          <w:tab w:val="left" w:pos="849"/>
        </w:tabs>
        <w:spacing w:before="59"/>
        <w:ind w:left="498"/>
      </w:pPr>
      <w:r>
        <w:rPr>
          <w:rFonts w:ascii="Symbol" w:hAnsi="Symbol"/>
          <w:spacing w:val="-10"/>
          <w:w w:val="90"/>
        </w:rPr>
        <w:t></w:t>
      </w:r>
      <w:r>
        <w:rPr>
          <w:rFonts w:ascii="Times New Roman" w:hAnsi="Times New Roman"/>
        </w:rPr>
        <w:tab/>
      </w:r>
      <w:r>
        <w:rPr>
          <w:w w:val="80"/>
        </w:rPr>
        <w:t>Costituzione,</w:t>
      </w:r>
      <w:r>
        <w:rPr>
          <w:spacing w:val="-3"/>
        </w:rPr>
        <w:t xml:space="preserve"> </w:t>
      </w:r>
      <w:r>
        <w:rPr>
          <w:w w:val="80"/>
        </w:rPr>
        <w:t>diritto</w:t>
      </w:r>
      <w:r>
        <w:rPr>
          <w:spacing w:val="-2"/>
        </w:rPr>
        <w:t xml:space="preserve"> </w:t>
      </w:r>
      <w:r>
        <w:rPr>
          <w:w w:val="80"/>
        </w:rPr>
        <w:t>(nazionale</w:t>
      </w:r>
      <w:r>
        <w:rPr>
          <w:spacing w:val="-3"/>
        </w:rPr>
        <w:t xml:space="preserve"> </w:t>
      </w:r>
      <w:r>
        <w:rPr>
          <w:w w:val="80"/>
        </w:rPr>
        <w:t>e</w:t>
      </w:r>
      <w:r>
        <w:rPr>
          <w:spacing w:val="-2"/>
        </w:rPr>
        <w:t xml:space="preserve"> </w:t>
      </w:r>
      <w:r>
        <w:rPr>
          <w:w w:val="80"/>
        </w:rPr>
        <w:t>internazionale),</w:t>
      </w:r>
      <w:r>
        <w:rPr>
          <w:spacing w:val="-3"/>
        </w:rPr>
        <w:t xml:space="preserve"> </w:t>
      </w:r>
      <w:r>
        <w:rPr>
          <w:w w:val="80"/>
        </w:rPr>
        <w:t>legalità</w:t>
      </w:r>
      <w:r>
        <w:rPr>
          <w:spacing w:val="-2"/>
        </w:rPr>
        <w:t xml:space="preserve"> </w:t>
      </w:r>
      <w:r>
        <w:rPr>
          <w:w w:val="80"/>
        </w:rPr>
        <w:t>e</w:t>
      </w:r>
      <w:r>
        <w:rPr>
          <w:spacing w:val="-1"/>
        </w:rPr>
        <w:t xml:space="preserve"> </w:t>
      </w:r>
      <w:r>
        <w:rPr>
          <w:spacing w:val="-2"/>
          <w:w w:val="80"/>
        </w:rPr>
        <w:t>solidarietà</w:t>
      </w:r>
    </w:p>
    <w:p w14:paraId="492A2937" w14:textId="77777777" w:rsidR="002238D4" w:rsidRDefault="00000000">
      <w:pPr>
        <w:pStyle w:val="Corpotesto"/>
        <w:tabs>
          <w:tab w:val="left" w:pos="849"/>
        </w:tabs>
        <w:spacing w:before="118"/>
        <w:ind w:left="498"/>
      </w:pPr>
      <w:r>
        <w:rPr>
          <w:rFonts w:ascii="Symbol" w:hAnsi="Symbol"/>
          <w:spacing w:val="-10"/>
          <w:w w:val="90"/>
        </w:rPr>
        <w:t></w:t>
      </w:r>
      <w:r>
        <w:rPr>
          <w:rFonts w:ascii="Times New Roman" w:hAnsi="Times New Roman"/>
        </w:rPr>
        <w:tab/>
      </w:r>
      <w:r>
        <w:rPr>
          <w:w w:val="80"/>
        </w:rPr>
        <w:t>Sviluppo</w:t>
      </w:r>
      <w:r>
        <w:rPr>
          <w:spacing w:val="-2"/>
        </w:rPr>
        <w:t xml:space="preserve"> </w:t>
      </w:r>
      <w:r>
        <w:rPr>
          <w:w w:val="80"/>
        </w:rPr>
        <w:t>sostenibile,</w:t>
      </w:r>
      <w:r>
        <w:rPr>
          <w:spacing w:val="-2"/>
        </w:rPr>
        <w:t xml:space="preserve"> </w:t>
      </w:r>
      <w:r>
        <w:rPr>
          <w:w w:val="80"/>
        </w:rPr>
        <w:t>educazione</w:t>
      </w:r>
      <w:r>
        <w:rPr>
          <w:spacing w:val="-2"/>
        </w:rPr>
        <w:t xml:space="preserve"> </w:t>
      </w:r>
      <w:r>
        <w:rPr>
          <w:w w:val="80"/>
        </w:rPr>
        <w:t>ambientale,</w:t>
      </w:r>
      <w:r>
        <w:t xml:space="preserve"> </w:t>
      </w:r>
      <w:r>
        <w:rPr>
          <w:w w:val="80"/>
        </w:rPr>
        <w:t>conoscenza</w:t>
      </w:r>
      <w:r>
        <w:rPr>
          <w:spacing w:val="1"/>
        </w:rPr>
        <w:t xml:space="preserve"> </w:t>
      </w:r>
      <w:r>
        <w:rPr>
          <w:w w:val="80"/>
        </w:rPr>
        <w:t>e</w:t>
      </w:r>
      <w:r>
        <w:rPr>
          <w:spacing w:val="1"/>
        </w:rPr>
        <w:t xml:space="preserve"> </w:t>
      </w:r>
      <w:r>
        <w:rPr>
          <w:w w:val="80"/>
        </w:rPr>
        <w:t>tutela</w:t>
      </w:r>
      <w:r>
        <w:rPr>
          <w:spacing w:val="1"/>
        </w:rPr>
        <w:t xml:space="preserve"> </w:t>
      </w:r>
      <w:r>
        <w:rPr>
          <w:w w:val="80"/>
        </w:rPr>
        <w:t>del</w:t>
      </w:r>
      <w:r>
        <w:rPr>
          <w:spacing w:val="-3"/>
        </w:rPr>
        <w:t xml:space="preserve"> </w:t>
      </w:r>
      <w:r>
        <w:rPr>
          <w:w w:val="80"/>
        </w:rPr>
        <w:t>patrimonio</w:t>
      </w:r>
      <w:r>
        <w:t xml:space="preserve"> </w:t>
      </w:r>
      <w:r>
        <w:rPr>
          <w:w w:val="80"/>
        </w:rPr>
        <w:t>e</w:t>
      </w:r>
      <w:r>
        <w:t xml:space="preserve"> </w:t>
      </w:r>
      <w:r>
        <w:rPr>
          <w:spacing w:val="-2"/>
          <w:w w:val="80"/>
        </w:rPr>
        <w:t>territorio.</w:t>
      </w:r>
    </w:p>
    <w:p w14:paraId="717BFBB1" w14:textId="77777777" w:rsidR="002238D4" w:rsidRDefault="00000000">
      <w:pPr>
        <w:pStyle w:val="Corpotesto"/>
        <w:tabs>
          <w:tab w:val="left" w:pos="849"/>
        </w:tabs>
        <w:spacing w:before="119"/>
        <w:ind w:left="498"/>
      </w:pPr>
      <w:r>
        <w:rPr>
          <w:rFonts w:ascii="Symbol" w:hAnsi="Symbol"/>
          <w:spacing w:val="-10"/>
          <w:w w:val="95"/>
        </w:rPr>
        <w:t></w:t>
      </w:r>
      <w:r>
        <w:rPr>
          <w:rFonts w:ascii="Times New Roman" w:hAnsi="Times New Roman"/>
        </w:rPr>
        <w:tab/>
      </w:r>
      <w:r>
        <w:rPr>
          <w:w w:val="80"/>
        </w:rPr>
        <w:t>Cittadinanza</w:t>
      </w:r>
      <w:r>
        <w:rPr>
          <w:spacing w:val="4"/>
        </w:rPr>
        <w:t xml:space="preserve"> </w:t>
      </w:r>
      <w:r>
        <w:rPr>
          <w:spacing w:val="-2"/>
          <w:w w:val="95"/>
        </w:rPr>
        <w:t>digitale.</w:t>
      </w:r>
    </w:p>
    <w:p w14:paraId="3C73B7E7" w14:textId="77777777" w:rsidR="002238D4" w:rsidRDefault="002238D4">
      <w:pPr>
        <w:pStyle w:val="Corpotesto"/>
        <w:spacing w:before="116"/>
        <w:ind w:left="140" w:right="178"/>
        <w:rPr>
          <w:w w:val="90"/>
        </w:rPr>
      </w:pPr>
    </w:p>
    <w:p w14:paraId="3E62E379" w14:textId="77777777" w:rsidR="002238D4" w:rsidRDefault="00000000">
      <w:pPr>
        <w:ind w:left="140"/>
        <w:rPr>
          <w:sz w:val="32"/>
        </w:rPr>
      </w:pPr>
      <w:r>
        <w:rPr>
          <w:color w:val="2D74B5"/>
          <w:w w:val="80"/>
          <w:sz w:val="32"/>
        </w:rPr>
        <w:t>Strumenti</w:t>
      </w:r>
      <w:r>
        <w:rPr>
          <w:color w:val="2D74B5"/>
          <w:spacing w:val="-3"/>
          <w:w w:val="90"/>
          <w:sz w:val="32"/>
        </w:rPr>
        <w:t xml:space="preserve"> </w:t>
      </w:r>
      <w:r>
        <w:rPr>
          <w:color w:val="2D74B5"/>
          <w:spacing w:val="-2"/>
          <w:w w:val="90"/>
          <w:sz w:val="32"/>
        </w:rPr>
        <w:t>didattici</w:t>
      </w:r>
    </w:p>
    <w:p w14:paraId="72BD6887" w14:textId="77777777" w:rsidR="002238D4" w:rsidRDefault="002238D4">
      <w:pPr>
        <w:pStyle w:val="Corpotesto"/>
        <w:spacing w:before="5"/>
        <w:rPr>
          <w:sz w:val="1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3"/>
        <w:gridCol w:w="3236"/>
      </w:tblGrid>
      <w:tr w:rsidR="002238D4" w14:paraId="7FDFCDAC" w14:textId="77777777">
        <w:trPr>
          <w:trHeight w:val="438"/>
        </w:trPr>
        <w:tc>
          <w:tcPr>
            <w:tcW w:w="6573" w:type="dxa"/>
          </w:tcPr>
          <w:p w14:paraId="675FFF7F" w14:textId="77777777" w:rsidR="002238D4" w:rsidRDefault="00000000">
            <w:pPr>
              <w:pStyle w:val="TableParagraph"/>
              <w:tabs>
                <w:tab w:val="left" w:pos="3682"/>
              </w:tabs>
              <w:spacing w:before="84"/>
              <w:ind w:left="444"/>
            </w:pPr>
            <w:r>
              <w:rPr>
                <w:rFonts w:ascii="Wingdings" w:hAnsi="Wingdings"/>
                <w:w w:val="90"/>
              </w:rPr>
              <w:t></w:t>
            </w:r>
            <w:r>
              <w:rPr>
                <w:rFonts w:ascii="Times New Roman" w:hAnsi="Times New Roman"/>
                <w:spacing w:val="63"/>
              </w:rPr>
              <w:t xml:space="preserve"> </w:t>
            </w:r>
            <w:r>
              <w:rPr>
                <w:w w:val="90"/>
              </w:rPr>
              <w:t>Libro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di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testo</w:t>
            </w:r>
            <w:r>
              <w:tab/>
            </w:r>
            <w:r>
              <w:rPr>
                <w:rFonts w:ascii="Wingdings" w:hAnsi="Wingdings"/>
                <w:w w:val="85"/>
              </w:rPr>
              <w:t></w:t>
            </w:r>
            <w:r>
              <w:rPr>
                <w:rFonts w:ascii="Times New Roman" w:hAnsi="Times New Roman"/>
                <w:spacing w:val="74"/>
              </w:rPr>
              <w:t xml:space="preserve"> </w:t>
            </w:r>
            <w:r>
              <w:rPr>
                <w:w w:val="85"/>
              </w:rPr>
              <w:t>Appunti,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schede,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mappe</w:t>
            </w:r>
          </w:p>
        </w:tc>
        <w:tc>
          <w:tcPr>
            <w:tcW w:w="3236" w:type="dxa"/>
          </w:tcPr>
          <w:p w14:paraId="68D9A019" w14:textId="77777777" w:rsidR="002238D4" w:rsidRDefault="00000000">
            <w:pPr>
              <w:pStyle w:val="TableParagraph"/>
              <w:spacing w:before="84"/>
              <w:ind w:left="443"/>
            </w:pP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  <w:spacing w:val="68"/>
                <w:w w:val="150"/>
              </w:rPr>
              <w:t xml:space="preserve"> </w:t>
            </w:r>
            <w:r>
              <w:rPr>
                <w:spacing w:val="-5"/>
              </w:rPr>
              <w:t>LIM</w:t>
            </w:r>
          </w:p>
        </w:tc>
      </w:tr>
      <w:tr w:rsidR="002238D4" w14:paraId="2A1DE040" w14:textId="77777777">
        <w:trPr>
          <w:trHeight w:val="438"/>
        </w:trPr>
        <w:tc>
          <w:tcPr>
            <w:tcW w:w="6573" w:type="dxa"/>
          </w:tcPr>
          <w:p w14:paraId="47E24395" w14:textId="77777777" w:rsidR="002238D4" w:rsidRDefault="00000000">
            <w:pPr>
              <w:pStyle w:val="TableParagraph"/>
              <w:tabs>
                <w:tab w:val="left" w:pos="3682"/>
              </w:tabs>
              <w:spacing w:before="86"/>
              <w:ind w:left="444"/>
            </w:pPr>
            <w:r>
              <w:rPr>
                <w:rFonts w:ascii="Wingdings" w:hAnsi="Wingdings"/>
                <w:w w:val="85"/>
              </w:rPr>
              <w:t></w:t>
            </w:r>
            <w:r>
              <w:rPr>
                <w:rFonts w:ascii="Times New Roman" w:hAnsi="Times New Roman"/>
                <w:spacing w:val="59"/>
                <w:w w:val="150"/>
              </w:rPr>
              <w:t xml:space="preserve"> </w:t>
            </w:r>
            <w:r>
              <w:rPr>
                <w:w w:val="85"/>
              </w:rPr>
              <w:t>Laboratorio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di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settore</w:t>
            </w:r>
            <w:r>
              <w:tab/>
            </w:r>
            <w:r>
              <w:rPr>
                <w:rFonts w:ascii="Wingdings" w:hAnsi="Wingdings"/>
                <w:w w:val="95"/>
              </w:rPr>
              <w:t></w:t>
            </w:r>
            <w:r>
              <w:rPr>
                <w:rFonts w:ascii="Times New Roman" w:hAnsi="Times New Roman"/>
                <w:spacing w:val="78"/>
                <w:w w:val="150"/>
              </w:rPr>
              <w:t xml:space="preserve"> </w:t>
            </w:r>
            <w:r>
              <w:rPr>
                <w:spacing w:val="-2"/>
                <w:w w:val="95"/>
              </w:rPr>
              <w:t>Videolezioni</w:t>
            </w:r>
          </w:p>
        </w:tc>
        <w:tc>
          <w:tcPr>
            <w:tcW w:w="3236" w:type="dxa"/>
          </w:tcPr>
          <w:p w14:paraId="4E478DF5" w14:textId="77777777" w:rsidR="002238D4" w:rsidRDefault="00000000">
            <w:pPr>
              <w:pStyle w:val="TableParagraph"/>
              <w:spacing w:before="86"/>
              <w:ind w:left="443"/>
            </w:pP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  <w:spacing w:val="68"/>
                <w:w w:val="150"/>
              </w:rPr>
              <w:t xml:space="preserve"> </w:t>
            </w:r>
            <w:r>
              <w:rPr>
                <w:spacing w:val="-2"/>
                <w:w w:val="90"/>
              </w:rPr>
              <w:t>Videoconferenze</w:t>
            </w:r>
          </w:p>
        </w:tc>
      </w:tr>
    </w:tbl>
    <w:p w14:paraId="5730AE79" w14:textId="77777777" w:rsidR="002238D4" w:rsidRDefault="002238D4">
      <w:pPr>
        <w:pStyle w:val="TableParagraph"/>
        <w:sectPr w:rsidR="002238D4">
          <w:pgSz w:w="11910" w:h="16840"/>
          <w:pgMar w:top="980" w:right="992" w:bottom="987" w:left="992" w:header="720" w:footer="720" w:gutter="0"/>
          <w:cols w:space="720"/>
        </w:sect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3"/>
        <w:gridCol w:w="3236"/>
      </w:tblGrid>
      <w:tr w:rsidR="002238D4" w14:paraId="23B78B60" w14:textId="77777777">
        <w:trPr>
          <w:trHeight w:val="438"/>
        </w:trPr>
        <w:tc>
          <w:tcPr>
            <w:tcW w:w="6573" w:type="dxa"/>
          </w:tcPr>
          <w:p w14:paraId="01A22CC8" w14:textId="77777777" w:rsidR="002238D4" w:rsidRDefault="00000000">
            <w:pPr>
              <w:pStyle w:val="TableParagraph"/>
              <w:tabs>
                <w:tab w:val="left" w:pos="3682"/>
              </w:tabs>
              <w:spacing w:before="95"/>
              <w:ind w:left="444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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Wingdings" w:hAnsi="Wingdings"/>
                <w:spacing w:val="-10"/>
              </w:rPr>
              <w:t></w:t>
            </w:r>
          </w:p>
        </w:tc>
        <w:tc>
          <w:tcPr>
            <w:tcW w:w="3236" w:type="dxa"/>
          </w:tcPr>
          <w:p w14:paraId="459C9972" w14:textId="77777777" w:rsidR="002238D4" w:rsidRDefault="00000000">
            <w:pPr>
              <w:pStyle w:val="TableParagraph"/>
              <w:spacing w:before="95"/>
              <w:ind w:left="443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</w:t>
            </w:r>
          </w:p>
        </w:tc>
      </w:tr>
    </w:tbl>
    <w:p w14:paraId="536AA276" w14:textId="77777777" w:rsidR="002238D4" w:rsidRDefault="002238D4">
      <w:pPr>
        <w:pStyle w:val="Corpotesto"/>
        <w:spacing w:before="14"/>
        <w:rPr>
          <w:sz w:val="32"/>
        </w:rPr>
      </w:pPr>
    </w:p>
    <w:p w14:paraId="3CE778BC" w14:textId="77777777" w:rsidR="002238D4" w:rsidRDefault="00000000">
      <w:pPr>
        <w:ind w:left="140"/>
        <w:rPr>
          <w:sz w:val="32"/>
        </w:rPr>
      </w:pPr>
      <w:r>
        <w:rPr>
          <w:color w:val="2D74B5"/>
          <w:w w:val="80"/>
          <w:sz w:val="32"/>
        </w:rPr>
        <w:t>Criteri</w:t>
      </w:r>
      <w:r>
        <w:rPr>
          <w:color w:val="2D74B5"/>
          <w:spacing w:val="-12"/>
          <w:sz w:val="32"/>
        </w:rPr>
        <w:t xml:space="preserve"> </w:t>
      </w:r>
      <w:r>
        <w:rPr>
          <w:color w:val="2D74B5"/>
          <w:w w:val="80"/>
          <w:sz w:val="32"/>
        </w:rPr>
        <w:t>per</w:t>
      </w:r>
      <w:r>
        <w:rPr>
          <w:color w:val="2D74B5"/>
          <w:spacing w:val="-12"/>
          <w:sz w:val="32"/>
        </w:rPr>
        <w:t xml:space="preserve"> </w:t>
      </w:r>
      <w:r>
        <w:rPr>
          <w:color w:val="2D74B5"/>
          <w:w w:val="80"/>
          <w:sz w:val="32"/>
        </w:rPr>
        <w:t>la</w:t>
      </w:r>
      <w:r>
        <w:rPr>
          <w:color w:val="2D74B5"/>
          <w:spacing w:val="-13"/>
          <w:sz w:val="32"/>
        </w:rPr>
        <w:t xml:space="preserve"> </w:t>
      </w:r>
      <w:r>
        <w:rPr>
          <w:color w:val="2D74B5"/>
          <w:w w:val="80"/>
          <w:sz w:val="32"/>
        </w:rPr>
        <w:t>verifica</w:t>
      </w:r>
      <w:r>
        <w:rPr>
          <w:color w:val="2D74B5"/>
          <w:spacing w:val="-11"/>
          <w:sz w:val="32"/>
        </w:rPr>
        <w:t xml:space="preserve"> </w:t>
      </w:r>
      <w:r>
        <w:rPr>
          <w:color w:val="2D74B5"/>
          <w:w w:val="80"/>
          <w:sz w:val="32"/>
        </w:rPr>
        <w:t>e</w:t>
      </w:r>
      <w:r>
        <w:rPr>
          <w:color w:val="2D74B5"/>
          <w:spacing w:val="-14"/>
          <w:sz w:val="32"/>
        </w:rPr>
        <w:t xml:space="preserve"> </w:t>
      </w:r>
      <w:r>
        <w:rPr>
          <w:color w:val="2D74B5"/>
          <w:w w:val="80"/>
          <w:sz w:val="32"/>
        </w:rPr>
        <w:t>la</w:t>
      </w:r>
      <w:r>
        <w:rPr>
          <w:color w:val="2D74B5"/>
          <w:spacing w:val="-13"/>
          <w:sz w:val="32"/>
        </w:rPr>
        <w:t xml:space="preserve"> </w:t>
      </w:r>
      <w:r>
        <w:rPr>
          <w:color w:val="2D74B5"/>
          <w:spacing w:val="-2"/>
          <w:w w:val="80"/>
          <w:sz w:val="32"/>
        </w:rPr>
        <w:t>valutazione</w:t>
      </w:r>
    </w:p>
    <w:p w14:paraId="170FA568" w14:textId="77777777" w:rsidR="002238D4" w:rsidRDefault="00000000">
      <w:pPr>
        <w:pStyle w:val="Corpotesto"/>
        <w:spacing w:before="3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1EE30D2C" wp14:editId="077D188B">
                <wp:simplePos x="0" y="0"/>
                <wp:positionH relativeFrom="page">
                  <wp:posOffset>665480</wp:posOffset>
                </wp:positionH>
                <wp:positionV relativeFrom="paragraph">
                  <wp:posOffset>78740</wp:posOffset>
                </wp:positionV>
                <wp:extent cx="6228715" cy="1835785"/>
                <wp:effectExtent l="0" t="0" r="0" b="0"/>
                <wp:wrapTopAndBottom/>
                <wp:docPr id="6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8715" cy="183578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CC7925D" w14:textId="77777777" w:rsidR="002238D4" w:rsidRDefault="00000000">
                            <w:pPr>
                              <w:spacing w:before="57"/>
                              <w:ind w:left="79" w:right="84"/>
                              <w:jc w:val="both"/>
                            </w:pPr>
                            <w:r>
                              <w:rPr>
                                <w:w w:val="90"/>
                              </w:rPr>
                              <w:t xml:space="preserve">Nel corso dell’anno ci si avvarrà di prove di vario tipo soggettivo e oggettivo. La valutazione riguarderà sia </w:t>
                            </w:r>
                            <w:r>
                              <w:rPr>
                                <w:w w:val="85"/>
                              </w:rPr>
                              <w:t xml:space="preserve">l'apprendimento che il comportamento e il rendimento scolastico; essa terrà conto delle potenzialità degli studenti, </w:t>
                            </w:r>
                            <w:r>
                              <w:rPr>
                                <w:spacing w:val="-2"/>
                                <w:w w:val="85"/>
                              </w:rPr>
                              <w:t>favorirà processi di autovalutazione, di miglioramento e di apprendimento permanente.</w:t>
                            </w:r>
                          </w:p>
                          <w:p w14:paraId="3F46F4F8" w14:textId="77777777" w:rsidR="002238D4" w:rsidRDefault="00000000">
                            <w:pPr>
                              <w:spacing w:before="57"/>
                              <w:ind w:left="79" w:right="77"/>
                              <w:jc w:val="both"/>
                            </w:pPr>
                            <w:r>
                              <w:rPr>
                                <w:w w:val="80"/>
                              </w:rPr>
                              <w:t>La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valutazione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intermedia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(o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formativa)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consentirà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di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rilevare,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tenendo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presente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il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punto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partenza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e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gli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obiettivi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didattici e formativi prefissati, il livello di apprendimento raggiunto, in un dato momento del percorso didattico.</w:t>
                            </w:r>
                          </w:p>
                          <w:p w14:paraId="20309940" w14:textId="77777777" w:rsidR="002238D4" w:rsidRDefault="00000000">
                            <w:pPr>
                              <w:spacing w:before="61"/>
                              <w:ind w:left="79" w:right="75"/>
                              <w:jc w:val="both"/>
                            </w:pPr>
                            <w:r>
                              <w:rPr>
                                <w:w w:val="80"/>
                              </w:rPr>
                              <w:t>Avrà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la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funzione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di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fornire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informazioni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relative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al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percorso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cognitivo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dell’allievo.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Nel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caso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in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cui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i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risultati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si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rivelassero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al di sotto delle aspettative, si attiveranno eventuali strategie di recupero sia a livello di classe che individuale.</w:t>
                            </w:r>
                          </w:p>
                          <w:p w14:paraId="0373E6D9" w14:textId="77777777" w:rsidR="002238D4" w:rsidRDefault="00000000">
                            <w:pPr>
                              <w:spacing w:before="58"/>
                              <w:ind w:left="79" w:right="87"/>
                              <w:jc w:val="both"/>
                            </w:pPr>
                            <w:r>
                              <w:rPr>
                                <w:w w:val="85"/>
                              </w:rPr>
                              <w:t xml:space="preserve">La valutazione finale (o sommativa), espressa sotto forma di voti (in decimi), rappresenterà la sintesi dei precedenti </w:t>
                            </w:r>
                            <w:r>
                              <w:rPr>
                                <w:w w:val="80"/>
                              </w:rPr>
                              <w:t>momenti valutativi ed avrà il compito di misurare nell’insieme il processo cognitivo e il comportamento dello studente, la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sua</w:t>
                            </w:r>
                            <w:r>
                              <w:rPr>
                                <w:spacing w:val="-4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partecipazione</w:t>
                            </w:r>
                            <w:r>
                              <w:rPr>
                                <w:spacing w:val="-4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al</w:t>
                            </w:r>
                            <w:r>
                              <w:rPr>
                                <w:spacing w:val="-6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dialogo</w:t>
                            </w:r>
                            <w:r>
                              <w:rPr>
                                <w:spacing w:val="-6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educativo,</w:t>
                            </w:r>
                            <w:r>
                              <w:rPr>
                                <w:spacing w:val="-6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il</w:t>
                            </w:r>
                            <w:r>
                              <w:rPr>
                                <w:spacing w:val="-3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suo</w:t>
                            </w:r>
                            <w:r>
                              <w:rPr>
                                <w:spacing w:val="-4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impegno.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1EE30D2C" id="Textbox 6" o:spid="_x0000_s1029" type="#_x0000_t202" style="position:absolute;margin-left:52.4pt;margin-top:6.2pt;width:490.45pt;height:144.5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" filled="f" strokeweight=".16931mm">
                <v:textbox inset="0,0,0,0">
                  <w:txbxContent>
                    <w:p w14:paraId="6CC7925D" w14:textId="77777777" w:rsidR="002238D4" w:rsidRDefault="00000000">
                      <w:pPr>
                        <w:spacing w:before="57"/>
                        <w:ind w:left="79" w:right="84"/>
                        <w:jc w:val="both"/>
                      </w:pPr>
                      <w:r>
                        <w:rPr>
                          <w:w w:val="90"/>
                        </w:rPr>
                        <w:t xml:space="preserve">Nel corso dell’anno ci si avvarrà di prove di vario tipo soggettivo e oggettivo. La valutazione riguarderà sia </w:t>
                      </w:r>
                      <w:r>
                        <w:rPr>
                          <w:w w:val="85"/>
                        </w:rPr>
                        <w:t xml:space="preserve">l'apprendimento che il comportamento e il rendimento scolastico; essa terrà conto delle potenzialità degli studenti, </w:t>
                      </w:r>
                      <w:r>
                        <w:rPr>
                          <w:spacing w:val="-2"/>
                          <w:w w:val="85"/>
                        </w:rPr>
                        <w:t>favorirà processi di autovalutazione, di miglioramento e di apprendimento permanente.</w:t>
                      </w:r>
                    </w:p>
                    <w:p w14:paraId="3F46F4F8" w14:textId="77777777" w:rsidR="002238D4" w:rsidRDefault="00000000">
                      <w:pPr>
                        <w:spacing w:before="57"/>
                        <w:ind w:left="79" w:right="77"/>
                        <w:jc w:val="both"/>
                      </w:pPr>
                      <w:r>
                        <w:rPr>
                          <w:w w:val="80"/>
                        </w:rPr>
                        <w:t>La</w:t>
                      </w:r>
                      <w:r>
                        <w:t xml:space="preserve"> </w:t>
                      </w:r>
                      <w:r>
                        <w:rPr>
                          <w:w w:val="80"/>
                        </w:rPr>
                        <w:t>valutazione</w:t>
                      </w:r>
                      <w:r>
                        <w:t xml:space="preserve"> </w:t>
                      </w:r>
                      <w:r>
                        <w:rPr>
                          <w:w w:val="80"/>
                        </w:rPr>
                        <w:t>intermedia</w:t>
                      </w:r>
                      <w:r>
                        <w:t xml:space="preserve"> </w:t>
                      </w:r>
                      <w:r>
                        <w:rPr>
                          <w:w w:val="80"/>
                        </w:rPr>
                        <w:t>(o</w:t>
                      </w:r>
                      <w:r>
                        <w:t xml:space="preserve"> </w:t>
                      </w:r>
                      <w:r>
                        <w:rPr>
                          <w:w w:val="80"/>
                        </w:rPr>
                        <w:t>formativa)</w:t>
                      </w:r>
                      <w:r>
                        <w:t xml:space="preserve"> </w:t>
                      </w:r>
                      <w:r>
                        <w:rPr>
                          <w:w w:val="80"/>
                        </w:rPr>
                        <w:t>consentirà</w:t>
                      </w:r>
                      <w:r>
                        <w:t xml:space="preserve"> </w:t>
                      </w:r>
                      <w:r>
                        <w:rPr>
                          <w:w w:val="80"/>
                        </w:rPr>
                        <w:t>di</w:t>
                      </w:r>
                      <w:r>
                        <w:t xml:space="preserve"> </w:t>
                      </w:r>
                      <w:r>
                        <w:rPr>
                          <w:w w:val="80"/>
                        </w:rPr>
                        <w:t>rilevare,</w:t>
                      </w:r>
                      <w:r>
                        <w:t xml:space="preserve"> </w:t>
                      </w:r>
                      <w:r>
                        <w:rPr>
                          <w:w w:val="80"/>
                        </w:rPr>
                        <w:t>tenendo</w:t>
                      </w:r>
                      <w:r>
                        <w:t xml:space="preserve"> </w:t>
                      </w:r>
                      <w:r>
                        <w:rPr>
                          <w:w w:val="80"/>
                        </w:rPr>
                        <w:t>presente</w:t>
                      </w:r>
                      <w:r>
                        <w:t xml:space="preserve"> </w:t>
                      </w:r>
                      <w:r>
                        <w:rPr>
                          <w:w w:val="80"/>
                        </w:rPr>
                        <w:t>il</w:t>
                      </w:r>
                      <w:r>
                        <w:t xml:space="preserve"> </w:t>
                      </w:r>
                      <w:r>
                        <w:rPr>
                          <w:w w:val="80"/>
                        </w:rPr>
                        <w:t>punto</w:t>
                      </w:r>
                      <w:r>
                        <w:t xml:space="preserve"> </w:t>
                      </w:r>
                      <w:r>
                        <w:rPr>
                          <w:w w:val="80"/>
                        </w:rPr>
                        <w:t>di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partenza</w:t>
                      </w:r>
                      <w:r>
                        <w:t xml:space="preserve"> </w:t>
                      </w:r>
                      <w:r>
                        <w:rPr>
                          <w:w w:val="80"/>
                        </w:rPr>
                        <w:t>e</w:t>
                      </w:r>
                      <w:r>
                        <w:t xml:space="preserve"> </w:t>
                      </w:r>
                      <w:r>
                        <w:rPr>
                          <w:w w:val="80"/>
                        </w:rPr>
                        <w:t>gli</w:t>
                      </w:r>
                      <w:r>
                        <w:t xml:space="preserve"> </w:t>
                      </w:r>
                      <w:r>
                        <w:rPr>
                          <w:w w:val="80"/>
                        </w:rPr>
                        <w:t>obiettivi</w:t>
                      </w:r>
                      <w:r>
                        <w:t xml:space="preserve"> </w:t>
                      </w:r>
                      <w:r>
                        <w:rPr>
                          <w:w w:val="80"/>
                        </w:rPr>
                        <w:t>didattici e formativi prefissati, il livello di apprendimento raggiunto, in un dato momento del percorso didattico.</w:t>
                      </w:r>
                    </w:p>
                    <w:p w14:paraId="20309940" w14:textId="77777777" w:rsidR="002238D4" w:rsidRDefault="00000000">
                      <w:pPr>
                        <w:spacing w:before="61"/>
                        <w:ind w:left="79" w:right="75"/>
                        <w:jc w:val="both"/>
                      </w:pPr>
                      <w:r>
                        <w:rPr>
                          <w:w w:val="80"/>
                        </w:rPr>
                        <w:t>Avrà</w:t>
                      </w:r>
                      <w:r>
                        <w:t xml:space="preserve"> </w:t>
                      </w:r>
                      <w:r>
                        <w:rPr>
                          <w:w w:val="80"/>
                        </w:rPr>
                        <w:t>la</w:t>
                      </w:r>
                      <w:r>
                        <w:t xml:space="preserve"> </w:t>
                      </w:r>
                      <w:r>
                        <w:rPr>
                          <w:w w:val="80"/>
                        </w:rPr>
                        <w:t>funzione</w:t>
                      </w:r>
                      <w:r>
                        <w:t xml:space="preserve"> </w:t>
                      </w:r>
                      <w:r>
                        <w:rPr>
                          <w:w w:val="80"/>
                        </w:rPr>
                        <w:t>di</w:t>
                      </w:r>
                      <w:r>
                        <w:t xml:space="preserve"> </w:t>
                      </w:r>
                      <w:r>
                        <w:rPr>
                          <w:w w:val="80"/>
                        </w:rPr>
                        <w:t>fornire</w:t>
                      </w:r>
                      <w:r>
                        <w:t xml:space="preserve"> </w:t>
                      </w:r>
                      <w:r>
                        <w:rPr>
                          <w:w w:val="80"/>
                        </w:rPr>
                        <w:t>informazioni</w:t>
                      </w:r>
                      <w:r>
                        <w:t xml:space="preserve"> </w:t>
                      </w:r>
                      <w:r>
                        <w:rPr>
                          <w:w w:val="80"/>
                        </w:rPr>
                        <w:t>relative</w:t>
                      </w:r>
                      <w:r>
                        <w:t xml:space="preserve"> </w:t>
                      </w:r>
                      <w:r>
                        <w:rPr>
                          <w:w w:val="80"/>
                        </w:rPr>
                        <w:t>al</w:t>
                      </w:r>
                      <w:r>
                        <w:t xml:space="preserve"> </w:t>
                      </w:r>
                      <w:r>
                        <w:rPr>
                          <w:w w:val="80"/>
                        </w:rPr>
                        <w:t>percorso</w:t>
                      </w:r>
                      <w:r>
                        <w:t xml:space="preserve"> </w:t>
                      </w:r>
                      <w:r>
                        <w:rPr>
                          <w:w w:val="80"/>
                        </w:rPr>
                        <w:t>cognitivo</w:t>
                      </w:r>
                      <w:r>
                        <w:t xml:space="preserve"> </w:t>
                      </w:r>
                      <w:r>
                        <w:rPr>
                          <w:w w:val="80"/>
                        </w:rPr>
                        <w:t>dell’allievo.</w:t>
                      </w:r>
                      <w:r>
                        <w:t xml:space="preserve"> </w:t>
                      </w:r>
                      <w:r>
                        <w:rPr>
                          <w:w w:val="80"/>
                        </w:rPr>
                        <w:t>Nel</w:t>
                      </w:r>
                      <w:r>
                        <w:t xml:space="preserve"> </w:t>
                      </w:r>
                      <w:r>
                        <w:rPr>
                          <w:w w:val="80"/>
                        </w:rPr>
                        <w:t>caso</w:t>
                      </w:r>
                      <w:r>
                        <w:t xml:space="preserve"> </w:t>
                      </w:r>
                      <w:r>
                        <w:rPr>
                          <w:w w:val="80"/>
                        </w:rPr>
                        <w:t>in</w:t>
                      </w:r>
                      <w:r>
                        <w:t xml:space="preserve"> </w:t>
                      </w:r>
                      <w:r>
                        <w:rPr>
                          <w:w w:val="80"/>
                        </w:rPr>
                        <w:t>cui</w:t>
                      </w:r>
                      <w:r>
                        <w:t xml:space="preserve"> </w:t>
                      </w:r>
                      <w:r>
                        <w:rPr>
                          <w:w w:val="80"/>
                        </w:rPr>
                        <w:t>i</w:t>
                      </w:r>
                      <w:r>
                        <w:t xml:space="preserve"> </w:t>
                      </w:r>
                      <w:r>
                        <w:rPr>
                          <w:w w:val="80"/>
                        </w:rPr>
                        <w:t>risultati</w:t>
                      </w:r>
                      <w:r>
                        <w:t xml:space="preserve"> </w:t>
                      </w:r>
                      <w:r>
                        <w:rPr>
                          <w:w w:val="80"/>
                        </w:rPr>
                        <w:t>si</w:t>
                      </w:r>
                      <w:r>
                        <w:t xml:space="preserve"> </w:t>
                      </w:r>
                      <w:r>
                        <w:rPr>
                          <w:w w:val="80"/>
                        </w:rPr>
                        <w:t>rivelassero</w:t>
                      </w:r>
                      <w:r>
                        <w:t xml:space="preserve"> </w:t>
                      </w:r>
                      <w:r>
                        <w:rPr>
                          <w:w w:val="80"/>
                        </w:rPr>
                        <w:t>al di sotto delle aspettative, si attiveranno eventuali strategie di recupero sia a livello di classe che individuale.</w:t>
                      </w:r>
                    </w:p>
                    <w:p w14:paraId="0373E6D9" w14:textId="77777777" w:rsidR="002238D4" w:rsidRDefault="00000000">
                      <w:pPr>
                        <w:spacing w:before="58"/>
                        <w:ind w:left="79" w:right="87"/>
                        <w:jc w:val="both"/>
                      </w:pPr>
                      <w:r>
                        <w:rPr>
                          <w:w w:val="85"/>
                        </w:rPr>
                        <w:t xml:space="preserve">La valutazione finale (o sommativa), espressa sotto forma di voti (in decimi), rappresenterà la sintesi dei precedenti </w:t>
                      </w:r>
                      <w:r>
                        <w:rPr>
                          <w:w w:val="80"/>
                        </w:rPr>
                        <w:t>momenti valutativi ed avrà il compito di misurare nell’insieme il processo cognitivo e il comportamento dello studente, la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sua</w:t>
                      </w:r>
                      <w:r>
                        <w:rPr>
                          <w:spacing w:val="-4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partecipazione</w:t>
                      </w:r>
                      <w:r>
                        <w:rPr>
                          <w:spacing w:val="-4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al</w:t>
                      </w:r>
                      <w:r>
                        <w:rPr>
                          <w:spacing w:val="-6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dialogo</w:t>
                      </w:r>
                      <w:r>
                        <w:rPr>
                          <w:spacing w:val="-6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educativo,</w:t>
                      </w:r>
                      <w:r>
                        <w:rPr>
                          <w:spacing w:val="-6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il</w:t>
                      </w:r>
                      <w:r>
                        <w:rPr>
                          <w:spacing w:val="-3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suo</w:t>
                      </w:r>
                      <w:r>
                        <w:rPr>
                          <w:spacing w:val="-4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impegno.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E4949D7" w14:textId="77777777" w:rsidR="002238D4" w:rsidRDefault="00000000">
      <w:pPr>
        <w:spacing w:before="364"/>
        <w:ind w:left="140"/>
        <w:rPr>
          <w:sz w:val="32"/>
        </w:rPr>
      </w:pPr>
      <w:r>
        <w:rPr>
          <w:color w:val="2D74B5"/>
          <w:spacing w:val="-2"/>
          <w:w w:val="90"/>
          <w:sz w:val="32"/>
        </w:rPr>
        <w:t>Metodologie</w:t>
      </w:r>
    </w:p>
    <w:p w14:paraId="6CA2ACBF" w14:textId="77777777" w:rsidR="002238D4" w:rsidRDefault="002238D4">
      <w:pPr>
        <w:pStyle w:val="Corpotesto"/>
        <w:spacing w:before="2"/>
        <w:rPr>
          <w:sz w:val="1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6"/>
        <w:gridCol w:w="977"/>
        <w:gridCol w:w="4185"/>
      </w:tblGrid>
      <w:tr w:rsidR="002238D4" w14:paraId="3A28228A" w14:textId="77777777">
        <w:trPr>
          <w:trHeight w:val="441"/>
        </w:trPr>
        <w:tc>
          <w:tcPr>
            <w:tcW w:w="4646" w:type="dxa"/>
            <w:tcBorders>
              <w:right w:val="nil"/>
            </w:tcBorders>
          </w:tcPr>
          <w:p w14:paraId="37CA0DF4" w14:textId="77777777" w:rsidR="002238D4" w:rsidRDefault="00000000">
            <w:pPr>
              <w:pStyle w:val="TableParagraph"/>
              <w:spacing w:before="86"/>
              <w:ind w:left="444"/>
            </w:pPr>
            <w:r>
              <w:rPr>
                <w:rFonts w:ascii="Wingdings" w:hAnsi="Wingdings"/>
                <w:w w:val="85"/>
              </w:rPr>
              <w:t></w:t>
            </w:r>
            <w:r>
              <w:rPr>
                <w:rFonts w:ascii="Times New Roman" w:hAnsi="Times New Roman"/>
                <w:spacing w:val="44"/>
              </w:rPr>
              <w:t xml:space="preserve"> </w:t>
            </w:r>
            <w:r>
              <w:rPr>
                <w:w w:val="85"/>
              </w:rPr>
              <w:t>Lezione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frontale,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dialogata,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cooperativa</w:t>
            </w:r>
          </w:p>
        </w:tc>
        <w:tc>
          <w:tcPr>
            <w:tcW w:w="977" w:type="dxa"/>
            <w:tcBorders>
              <w:left w:val="nil"/>
              <w:right w:val="nil"/>
            </w:tcBorders>
          </w:tcPr>
          <w:p w14:paraId="5D861923" w14:textId="77777777" w:rsidR="002238D4" w:rsidRDefault="00000000">
            <w:pPr>
              <w:pStyle w:val="TableParagraph"/>
              <w:spacing w:before="95"/>
              <w:ind w:right="68"/>
              <w:jc w:val="right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</w:t>
            </w:r>
          </w:p>
        </w:tc>
        <w:tc>
          <w:tcPr>
            <w:tcW w:w="4185" w:type="dxa"/>
            <w:tcBorders>
              <w:left w:val="nil"/>
            </w:tcBorders>
          </w:tcPr>
          <w:p w14:paraId="7C7F4933" w14:textId="77777777" w:rsidR="002238D4" w:rsidRDefault="00000000">
            <w:pPr>
              <w:pStyle w:val="TableParagraph"/>
              <w:spacing w:before="86"/>
              <w:ind w:left="80"/>
            </w:pPr>
            <w:r>
              <w:rPr>
                <w:w w:val="80"/>
              </w:rPr>
              <w:t>Metodo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induttivo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e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80"/>
              </w:rPr>
              <w:t>deduttivo</w:t>
            </w:r>
          </w:p>
        </w:tc>
      </w:tr>
      <w:tr w:rsidR="002238D4" w14:paraId="67C42A25" w14:textId="77777777">
        <w:trPr>
          <w:trHeight w:val="436"/>
        </w:trPr>
        <w:tc>
          <w:tcPr>
            <w:tcW w:w="4646" w:type="dxa"/>
            <w:tcBorders>
              <w:right w:val="nil"/>
            </w:tcBorders>
          </w:tcPr>
          <w:p w14:paraId="30C1C919" w14:textId="77777777" w:rsidR="002238D4" w:rsidRDefault="00000000">
            <w:pPr>
              <w:pStyle w:val="TableParagraph"/>
              <w:spacing w:before="86"/>
              <w:ind w:left="444"/>
            </w:pPr>
            <w:r>
              <w:rPr>
                <w:rFonts w:ascii="Wingdings" w:hAnsi="Wingdings"/>
                <w:w w:val="90"/>
              </w:rPr>
              <w:lastRenderedPageBreak/>
              <w:t></w:t>
            </w:r>
            <w:r>
              <w:rPr>
                <w:rFonts w:ascii="Times New Roman" w:hAnsi="Times New Roman"/>
                <w:spacing w:val="43"/>
              </w:rPr>
              <w:t xml:space="preserve"> </w:t>
            </w:r>
            <w:r>
              <w:rPr>
                <w:w w:val="90"/>
              </w:rPr>
              <w:t>Scoperta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guidata</w:t>
            </w:r>
          </w:p>
        </w:tc>
        <w:tc>
          <w:tcPr>
            <w:tcW w:w="977" w:type="dxa"/>
            <w:tcBorders>
              <w:left w:val="nil"/>
              <w:right w:val="nil"/>
            </w:tcBorders>
          </w:tcPr>
          <w:p w14:paraId="154C8A11" w14:textId="77777777" w:rsidR="002238D4" w:rsidRDefault="00000000">
            <w:pPr>
              <w:pStyle w:val="TableParagraph"/>
              <w:spacing w:before="95"/>
              <w:ind w:right="68"/>
              <w:jc w:val="right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</w:t>
            </w:r>
          </w:p>
        </w:tc>
        <w:tc>
          <w:tcPr>
            <w:tcW w:w="4185" w:type="dxa"/>
            <w:tcBorders>
              <w:left w:val="nil"/>
            </w:tcBorders>
          </w:tcPr>
          <w:p w14:paraId="34597AAE" w14:textId="77777777" w:rsidR="002238D4" w:rsidRDefault="00000000">
            <w:pPr>
              <w:pStyle w:val="TableParagraph"/>
              <w:spacing w:before="86"/>
              <w:ind w:left="80"/>
            </w:pPr>
            <w:r>
              <w:rPr>
                <w:w w:val="80"/>
              </w:rPr>
              <w:t>Lavori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di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  <w:w w:val="80"/>
              </w:rPr>
              <w:t>gruppo</w:t>
            </w:r>
          </w:p>
        </w:tc>
      </w:tr>
      <w:tr w:rsidR="002238D4" w14:paraId="33C50B1B" w14:textId="77777777">
        <w:trPr>
          <w:trHeight w:val="436"/>
        </w:trPr>
        <w:tc>
          <w:tcPr>
            <w:tcW w:w="4646" w:type="dxa"/>
            <w:tcBorders>
              <w:right w:val="nil"/>
            </w:tcBorders>
          </w:tcPr>
          <w:p w14:paraId="6B91AB79" w14:textId="77777777" w:rsidR="002238D4" w:rsidRDefault="00000000">
            <w:pPr>
              <w:pStyle w:val="TableParagraph"/>
              <w:spacing w:before="86"/>
              <w:ind w:left="444"/>
            </w:pP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  <w:spacing w:val="68"/>
                <w:w w:val="150"/>
              </w:rPr>
              <w:t xml:space="preserve"> </w:t>
            </w:r>
            <w:r>
              <w:rPr>
                <w:spacing w:val="-2"/>
              </w:rPr>
              <w:t>Interviste</w:t>
            </w:r>
          </w:p>
        </w:tc>
        <w:tc>
          <w:tcPr>
            <w:tcW w:w="977" w:type="dxa"/>
            <w:tcBorders>
              <w:left w:val="nil"/>
              <w:right w:val="nil"/>
            </w:tcBorders>
          </w:tcPr>
          <w:p w14:paraId="4E6C3F96" w14:textId="77777777" w:rsidR="002238D4" w:rsidRDefault="00000000">
            <w:pPr>
              <w:pStyle w:val="TableParagraph"/>
              <w:spacing w:before="95"/>
              <w:ind w:right="68"/>
              <w:jc w:val="right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</w:t>
            </w:r>
          </w:p>
        </w:tc>
        <w:tc>
          <w:tcPr>
            <w:tcW w:w="4185" w:type="dxa"/>
            <w:tcBorders>
              <w:left w:val="nil"/>
            </w:tcBorders>
          </w:tcPr>
          <w:p w14:paraId="29D0366F" w14:textId="77777777" w:rsidR="002238D4" w:rsidRDefault="00000000">
            <w:pPr>
              <w:pStyle w:val="TableParagraph"/>
              <w:spacing w:before="86"/>
              <w:ind w:left="80"/>
            </w:pPr>
            <w:proofErr w:type="spellStart"/>
            <w:r>
              <w:rPr>
                <w:w w:val="80"/>
              </w:rPr>
              <w:t>Problem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90"/>
              </w:rPr>
              <w:t>solving</w:t>
            </w:r>
          </w:p>
        </w:tc>
      </w:tr>
      <w:tr w:rsidR="002238D4" w14:paraId="47BC77D2" w14:textId="77777777">
        <w:trPr>
          <w:trHeight w:val="438"/>
        </w:trPr>
        <w:tc>
          <w:tcPr>
            <w:tcW w:w="4646" w:type="dxa"/>
            <w:tcBorders>
              <w:right w:val="nil"/>
            </w:tcBorders>
          </w:tcPr>
          <w:p w14:paraId="2947C8ED" w14:textId="77777777" w:rsidR="002238D4" w:rsidRDefault="00000000">
            <w:pPr>
              <w:pStyle w:val="TableParagraph"/>
              <w:spacing w:before="86"/>
              <w:ind w:left="444"/>
            </w:pPr>
            <w:r>
              <w:rPr>
                <w:rFonts w:ascii="Wingdings" w:hAnsi="Wingdings"/>
                <w:spacing w:val="-2"/>
                <w:w w:val="90"/>
              </w:rPr>
              <w:t></w:t>
            </w:r>
            <w:r>
              <w:rPr>
                <w:rFonts w:ascii="Times New Roman" w:hAnsi="Times New Roman"/>
                <w:spacing w:val="56"/>
              </w:rPr>
              <w:t xml:space="preserve"> </w:t>
            </w:r>
            <w:r>
              <w:rPr>
                <w:spacing w:val="-2"/>
                <w:w w:val="90"/>
              </w:rPr>
              <w:t>Analisi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dei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4"/>
                <w:w w:val="90"/>
              </w:rPr>
              <w:t>casi</w:t>
            </w:r>
          </w:p>
        </w:tc>
        <w:tc>
          <w:tcPr>
            <w:tcW w:w="977" w:type="dxa"/>
            <w:tcBorders>
              <w:left w:val="nil"/>
              <w:right w:val="nil"/>
            </w:tcBorders>
          </w:tcPr>
          <w:p w14:paraId="41F3F5D4" w14:textId="77777777" w:rsidR="002238D4" w:rsidRDefault="00000000">
            <w:pPr>
              <w:pStyle w:val="TableParagraph"/>
              <w:spacing w:before="95"/>
              <w:ind w:right="68"/>
              <w:jc w:val="right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</w:t>
            </w:r>
          </w:p>
        </w:tc>
        <w:tc>
          <w:tcPr>
            <w:tcW w:w="4185" w:type="dxa"/>
            <w:tcBorders>
              <w:left w:val="nil"/>
            </w:tcBorders>
          </w:tcPr>
          <w:p w14:paraId="472A95AA" w14:textId="77777777" w:rsidR="002238D4" w:rsidRDefault="00000000">
            <w:pPr>
              <w:pStyle w:val="TableParagraph"/>
              <w:spacing w:before="86"/>
              <w:ind w:left="80"/>
            </w:pPr>
            <w:r>
              <w:rPr>
                <w:w w:val="80"/>
              </w:rPr>
              <w:t>Attività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  <w:w w:val="90"/>
              </w:rPr>
              <w:t>laboratoriale</w:t>
            </w:r>
          </w:p>
        </w:tc>
      </w:tr>
      <w:tr w:rsidR="002238D4" w14:paraId="58BD3B79" w14:textId="77777777">
        <w:trPr>
          <w:trHeight w:val="436"/>
        </w:trPr>
        <w:tc>
          <w:tcPr>
            <w:tcW w:w="4646" w:type="dxa"/>
            <w:tcBorders>
              <w:right w:val="nil"/>
            </w:tcBorders>
          </w:tcPr>
          <w:p w14:paraId="244D7DB2" w14:textId="77777777" w:rsidR="002238D4" w:rsidRDefault="00000000">
            <w:pPr>
              <w:pStyle w:val="TableParagraph"/>
              <w:spacing w:before="84"/>
              <w:ind w:left="444"/>
            </w:pPr>
            <w:r>
              <w:rPr>
                <w:rFonts w:ascii="Wingdings" w:hAnsi="Wingdings"/>
                <w:w w:val="85"/>
              </w:rPr>
              <w:t></w:t>
            </w:r>
            <w:r>
              <w:rPr>
                <w:rFonts w:ascii="Times New Roman" w:hAnsi="Times New Roman"/>
                <w:spacing w:val="43"/>
              </w:rPr>
              <w:t xml:space="preserve"> </w:t>
            </w:r>
            <w:r>
              <w:rPr>
                <w:w w:val="85"/>
              </w:rPr>
              <w:t>Immagini,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mappe,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schemi,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scalette</w:t>
            </w:r>
          </w:p>
        </w:tc>
        <w:tc>
          <w:tcPr>
            <w:tcW w:w="977" w:type="dxa"/>
            <w:tcBorders>
              <w:left w:val="nil"/>
              <w:right w:val="nil"/>
            </w:tcBorders>
          </w:tcPr>
          <w:p w14:paraId="4BDBD74D" w14:textId="77777777" w:rsidR="002238D4" w:rsidRDefault="00000000">
            <w:pPr>
              <w:pStyle w:val="TableParagraph"/>
              <w:spacing w:before="93"/>
              <w:ind w:right="68"/>
              <w:jc w:val="right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</w:t>
            </w:r>
          </w:p>
        </w:tc>
        <w:tc>
          <w:tcPr>
            <w:tcW w:w="4185" w:type="dxa"/>
            <w:tcBorders>
              <w:left w:val="nil"/>
            </w:tcBorders>
          </w:tcPr>
          <w:p w14:paraId="4BDF834F" w14:textId="77777777" w:rsidR="002238D4" w:rsidRDefault="00000000">
            <w:pPr>
              <w:pStyle w:val="TableParagraph"/>
              <w:spacing w:before="84"/>
              <w:ind w:left="80"/>
            </w:pPr>
            <w:r>
              <w:rPr>
                <w:w w:val="80"/>
              </w:rPr>
              <w:t>Stage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  <w:w w:val="85"/>
              </w:rPr>
              <w:t>aziendale</w:t>
            </w:r>
          </w:p>
        </w:tc>
      </w:tr>
      <w:tr w:rsidR="002238D4" w14:paraId="77F001D3" w14:textId="77777777">
        <w:trPr>
          <w:trHeight w:val="436"/>
        </w:trPr>
        <w:tc>
          <w:tcPr>
            <w:tcW w:w="9808" w:type="dxa"/>
            <w:gridSpan w:val="3"/>
          </w:tcPr>
          <w:p w14:paraId="6E9F7FA0" w14:textId="77777777" w:rsidR="002238D4" w:rsidRDefault="00000000">
            <w:pPr>
              <w:pStyle w:val="TableParagraph"/>
              <w:spacing w:before="86"/>
              <w:ind w:left="444"/>
            </w:pPr>
            <w:r>
              <w:rPr>
                <w:rFonts w:ascii="Wingdings" w:hAnsi="Wingdings"/>
                <w:w w:val="85"/>
              </w:rPr>
              <w:t></w:t>
            </w:r>
            <w:r>
              <w:rPr>
                <w:rFonts w:ascii="Times New Roman" w:hAnsi="Times New Roman"/>
                <w:spacing w:val="53"/>
              </w:rPr>
              <w:t xml:space="preserve"> </w:t>
            </w:r>
            <w:r>
              <w:rPr>
                <w:w w:val="85"/>
              </w:rPr>
              <w:t>Viaggi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di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istruzione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e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visite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guidate</w:t>
            </w:r>
          </w:p>
        </w:tc>
      </w:tr>
    </w:tbl>
    <w:p w14:paraId="4D8300A6" w14:textId="77777777" w:rsidR="002238D4" w:rsidRDefault="00000000">
      <w:pPr>
        <w:spacing w:before="362"/>
        <w:ind w:left="140"/>
        <w:rPr>
          <w:sz w:val="32"/>
        </w:rPr>
      </w:pPr>
      <w:r>
        <w:rPr>
          <w:color w:val="2D74B5"/>
          <w:spacing w:val="-2"/>
          <w:w w:val="90"/>
          <w:sz w:val="32"/>
        </w:rPr>
        <w:t>Verifiche</w:t>
      </w:r>
    </w:p>
    <w:p w14:paraId="35BCCA08" w14:textId="77777777" w:rsidR="002238D4" w:rsidRDefault="002238D4">
      <w:pPr>
        <w:pStyle w:val="Corpotesto"/>
        <w:spacing w:before="4" w:after="1"/>
        <w:rPr>
          <w:sz w:val="1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6"/>
        <w:gridCol w:w="1358"/>
        <w:gridCol w:w="4186"/>
      </w:tblGrid>
      <w:tr w:rsidR="002238D4" w14:paraId="3A9F8422" w14:textId="77777777">
        <w:trPr>
          <w:trHeight w:val="441"/>
        </w:trPr>
        <w:tc>
          <w:tcPr>
            <w:tcW w:w="4266" w:type="dxa"/>
            <w:tcBorders>
              <w:right w:val="nil"/>
            </w:tcBorders>
          </w:tcPr>
          <w:p w14:paraId="269F53B3" w14:textId="77777777" w:rsidR="002238D4" w:rsidRDefault="00000000">
            <w:pPr>
              <w:pStyle w:val="TableParagraph"/>
              <w:spacing w:before="86"/>
              <w:ind w:left="444"/>
            </w:pP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  <w:spacing w:val="68"/>
                <w:w w:val="150"/>
              </w:rPr>
              <w:t xml:space="preserve"> </w:t>
            </w:r>
            <w:r>
              <w:rPr>
                <w:spacing w:val="-6"/>
              </w:rPr>
              <w:t>Interrogazioni</w:t>
            </w:r>
          </w:p>
        </w:tc>
        <w:tc>
          <w:tcPr>
            <w:tcW w:w="1358" w:type="dxa"/>
            <w:tcBorders>
              <w:left w:val="nil"/>
              <w:right w:val="nil"/>
            </w:tcBorders>
          </w:tcPr>
          <w:p w14:paraId="495AB5BF" w14:textId="77777777" w:rsidR="002238D4" w:rsidRDefault="00000000">
            <w:pPr>
              <w:pStyle w:val="TableParagraph"/>
              <w:spacing w:before="95"/>
              <w:ind w:right="69"/>
              <w:jc w:val="right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</w:t>
            </w:r>
          </w:p>
        </w:tc>
        <w:tc>
          <w:tcPr>
            <w:tcW w:w="4186" w:type="dxa"/>
            <w:tcBorders>
              <w:left w:val="nil"/>
            </w:tcBorders>
          </w:tcPr>
          <w:p w14:paraId="37FB314F" w14:textId="77777777" w:rsidR="002238D4" w:rsidRDefault="00000000">
            <w:pPr>
              <w:pStyle w:val="TableParagraph"/>
              <w:spacing w:before="86"/>
              <w:ind w:left="79"/>
            </w:pPr>
            <w:r>
              <w:rPr>
                <w:spacing w:val="-4"/>
                <w:w w:val="90"/>
              </w:rPr>
              <w:t>Temi</w:t>
            </w:r>
          </w:p>
        </w:tc>
      </w:tr>
      <w:tr w:rsidR="002238D4" w14:paraId="55965AD5" w14:textId="77777777">
        <w:trPr>
          <w:trHeight w:val="436"/>
        </w:trPr>
        <w:tc>
          <w:tcPr>
            <w:tcW w:w="4266" w:type="dxa"/>
            <w:tcBorders>
              <w:right w:val="nil"/>
            </w:tcBorders>
          </w:tcPr>
          <w:p w14:paraId="149CDD6D" w14:textId="77777777" w:rsidR="002238D4" w:rsidRDefault="00000000">
            <w:pPr>
              <w:pStyle w:val="TableParagraph"/>
              <w:spacing w:before="84"/>
              <w:ind w:left="444"/>
            </w:pP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  <w:spacing w:val="68"/>
                <w:w w:val="150"/>
              </w:rPr>
              <w:t xml:space="preserve"> </w:t>
            </w:r>
            <w:r>
              <w:rPr>
                <w:spacing w:val="-2"/>
              </w:rPr>
              <w:t>Problemi</w:t>
            </w:r>
          </w:p>
        </w:tc>
        <w:tc>
          <w:tcPr>
            <w:tcW w:w="1358" w:type="dxa"/>
            <w:tcBorders>
              <w:left w:val="nil"/>
              <w:right w:val="nil"/>
            </w:tcBorders>
          </w:tcPr>
          <w:p w14:paraId="60E7669A" w14:textId="77777777" w:rsidR="002238D4" w:rsidRDefault="00000000">
            <w:pPr>
              <w:pStyle w:val="TableParagraph"/>
              <w:spacing w:before="92"/>
              <w:ind w:right="69"/>
              <w:jc w:val="right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</w:t>
            </w:r>
          </w:p>
        </w:tc>
        <w:tc>
          <w:tcPr>
            <w:tcW w:w="4186" w:type="dxa"/>
            <w:tcBorders>
              <w:left w:val="nil"/>
            </w:tcBorders>
          </w:tcPr>
          <w:p w14:paraId="28581124" w14:textId="77777777" w:rsidR="002238D4" w:rsidRDefault="00000000">
            <w:pPr>
              <w:pStyle w:val="TableParagraph"/>
              <w:spacing w:before="84"/>
              <w:ind w:left="79"/>
            </w:pPr>
            <w:r>
              <w:rPr>
                <w:w w:val="80"/>
              </w:rPr>
              <w:t>Prove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  <w:w w:val="90"/>
              </w:rPr>
              <w:t>strutturate</w:t>
            </w:r>
          </w:p>
        </w:tc>
      </w:tr>
      <w:tr w:rsidR="002238D4" w14:paraId="192E266D" w14:textId="77777777">
        <w:trPr>
          <w:trHeight w:val="436"/>
        </w:trPr>
        <w:tc>
          <w:tcPr>
            <w:tcW w:w="4266" w:type="dxa"/>
            <w:tcBorders>
              <w:right w:val="nil"/>
            </w:tcBorders>
          </w:tcPr>
          <w:p w14:paraId="04278589" w14:textId="77777777" w:rsidR="002238D4" w:rsidRDefault="00000000">
            <w:pPr>
              <w:pStyle w:val="TableParagraph"/>
              <w:spacing w:before="86"/>
              <w:ind w:left="444"/>
            </w:pPr>
            <w:r>
              <w:rPr>
                <w:rFonts w:ascii="Wingdings" w:hAnsi="Wingdings"/>
                <w:w w:val="85"/>
              </w:rPr>
              <w:t></w:t>
            </w:r>
            <w:r>
              <w:rPr>
                <w:rFonts w:ascii="Times New Roman" w:hAnsi="Times New Roman"/>
                <w:spacing w:val="59"/>
                <w:w w:val="150"/>
              </w:rPr>
              <w:t xml:space="preserve"> </w:t>
            </w:r>
            <w:r>
              <w:rPr>
                <w:w w:val="85"/>
              </w:rPr>
              <w:t>Prove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semi-</w:t>
            </w:r>
            <w:r>
              <w:rPr>
                <w:spacing w:val="-2"/>
                <w:w w:val="85"/>
              </w:rPr>
              <w:t>strutturate</w:t>
            </w:r>
          </w:p>
        </w:tc>
        <w:tc>
          <w:tcPr>
            <w:tcW w:w="1358" w:type="dxa"/>
            <w:tcBorders>
              <w:left w:val="nil"/>
              <w:right w:val="nil"/>
            </w:tcBorders>
          </w:tcPr>
          <w:p w14:paraId="7B3A7850" w14:textId="77777777" w:rsidR="002238D4" w:rsidRDefault="00000000">
            <w:pPr>
              <w:pStyle w:val="TableParagraph"/>
              <w:spacing w:before="95"/>
              <w:ind w:right="69"/>
              <w:jc w:val="right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</w:t>
            </w:r>
          </w:p>
        </w:tc>
        <w:tc>
          <w:tcPr>
            <w:tcW w:w="4186" w:type="dxa"/>
            <w:tcBorders>
              <w:left w:val="nil"/>
            </w:tcBorders>
          </w:tcPr>
          <w:p w14:paraId="0D2680F6" w14:textId="77777777" w:rsidR="002238D4" w:rsidRDefault="00000000">
            <w:pPr>
              <w:pStyle w:val="TableParagraph"/>
              <w:spacing w:before="86"/>
              <w:ind w:left="79"/>
            </w:pPr>
            <w:r>
              <w:rPr>
                <w:spacing w:val="-2"/>
                <w:w w:val="90"/>
              </w:rPr>
              <w:t>Questionari</w:t>
            </w:r>
          </w:p>
        </w:tc>
      </w:tr>
      <w:tr w:rsidR="002238D4" w14:paraId="73A9414F" w14:textId="77777777">
        <w:trPr>
          <w:trHeight w:val="439"/>
        </w:trPr>
        <w:tc>
          <w:tcPr>
            <w:tcW w:w="4266" w:type="dxa"/>
            <w:tcBorders>
              <w:right w:val="nil"/>
            </w:tcBorders>
          </w:tcPr>
          <w:p w14:paraId="1A84DAE6" w14:textId="77777777" w:rsidR="002238D4" w:rsidRDefault="00000000">
            <w:pPr>
              <w:pStyle w:val="TableParagraph"/>
              <w:spacing w:before="86"/>
              <w:ind w:left="444"/>
            </w:pPr>
            <w:r>
              <w:rPr>
                <w:rFonts w:ascii="Wingdings" w:hAnsi="Wingdings"/>
                <w:w w:val="85"/>
              </w:rPr>
              <w:t></w:t>
            </w:r>
            <w:r>
              <w:rPr>
                <w:rFonts w:ascii="Times New Roman" w:hAnsi="Times New Roman"/>
                <w:spacing w:val="57"/>
              </w:rPr>
              <w:t xml:space="preserve"> </w:t>
            </w:r>
            <w:r>
              <w:rPr>
                <w:w w:val="85"/>
              </w:rPr>
              <w:t>Mappe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concettuali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e/o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schemi</w:t>
            </w:r>
          </w:p>
        </w:tc>
        <w:tc>
          <w:tcPr>
            <w:tcW w:w="1358" w:type="dxa"/>
            <w:tcBorders>
              <w:left w:val="nil"/>
              <w:right w:val="nil"/>
            </w:tcBorders>
          </w:tcPr>
          <w:p w14:paraId="75CE5EFA" w14:textId="77777777" w:rsidR="002238D4" w:rsidRDefault="00000000">
            <w:pPr>
              <w:pStyle w:val="TableParagraph"/>
              <w:spacing w:before="95"/>
              <w:ind w:right="69"/>
              <w:jc w:val="right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</w:t>
            </w:r>
          </w:p>
        </w:tc>
        <w:tc>
          <w:tcPr>
            <w:tcW w:w="4186" w:type="dxa"/>
            <w:tcBorders>
              <w:left w:val="nil"/>
            </w:tcBorders>
          </w:tcPr>
          <w:p w14:paraId="091E8A38" w14:textId="77777777" w:rsidR="002238D4" w:rsidRDefault="00000000">
            <w:pPr>
              <w:pStyle w:val="TableParagraph"/>
              <w:spacing w:before="86"/>
              <w:ind w:left="79"/>
            </w:pPr>
            <w:r>
              <w:rPr>
                <w:spacing w:val="-2"/>
                <w:w w:val="90"/>
              </w:rPr>
              <w:t>Relazioni</w:t>
            </w:r>
          </w:p>
        </w:tc>
      </w:tr>
      <w:tr w:rsidR="002238D4" w14:paraId="6A60F5D2" w14:textId="77777777">
        <w:trPr>
          <w:trHeight w:val="436"/>
        </w:trPr>
        <w:tc>
          <w:tcPr>
            <w:tcW w:w="4266" w:type="dxa"/>
            <w:tcBorders>
              <w:right w:val="nil"/>
            </w:tcBorders>
          </w:tcPr>
          <w:p w14:paraId="3F3B7207" w14:textId="77777777" w:rsidR="002238D4" w:rsidRDefault="00000000">
            <w:pPr>
              <w:pStyle w:val="TableParagraph"/>
              <w:spacing w:before="84"/>
              <w:ind w:left="444"/>
            </w:pP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  <w:spacing w:val="68"/>
                <w:w w:val="150"/>
              </w:rPr>
              <w:t xml:space="preserve"> </w:t>
            </w:r>
            <w:r>
              <w:rPr>
                <w:spacing w:val="-2"/>
              </w:rPr>
              <w:t>Esercizi</w:t>
            </w:r>
          </w:p>
        </w:tc>
        <w:tc>
          <w:tcPr>
            <w:tcW w:w="1358" w:type="dxa"/>
            <w:tcBorders>
              <w:left w:val="nil"/>
              <w:right w:val="nil"/>
            </w:tcBorders>
          </w:tcPr>
          <w:p w14:paraId="669259F9" w14:textId="77777777" w:rsidR="002238D4" w:rsidRDefault="00000000">
            <w:pPr>
              <w:pStyle w:val="TableParagraph"/>
              <w:spacing w:before="92"/>
              <w:ind w:right="69"/>
              <w:jc w:val="right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</w:t>
            </w:r>
          </w:p>
        </w:tc>
        <w:tc>
          <w:tcPr>
            <w:tcW w:w="4186" w:type="dxa"/>
            <w:tcBorders>
              <w:left w:val="nil"/>
            </w:tcBorders>
          </w:tcPr>
          <w:p w14:paraId="179280B9" w14:textId="77777777" w:rsidR="002238D4" w:rsidRDefault="00000000">
            <w:pPr>
              <w:pStyle w:val="TableParagraph"/>
              <w:spacing w:before="84"/>
              <w:ind w:left="79"/>
            </w:pPr>
            <w:r>
              <w:rPr>
                <w:w w:val="80"/>
              </w:rPr>
              <w:t>Compiti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  <w:w w:val="85"/>
              </w:rPr>
              <w:t>individuali</w:t>
            </w:r>
          </w:p>
        </w:tc>
      </w:tr>
      <w:tr w:rsidR="002238D4" w14:paraId="76B695BC" w14:textId="77777777">
        <w:trPr>
          <w:trHeight w:val="436"/>
        </w:trPr>
        <w:tc>
          <w:tcPr>
            <w:tcW w:w="4266" w:type="dxa"/>
            <w:tcBorders>
              <w:right w:val="nil"/>
            </w:tcBorders>
          </w:tcPr>
          <w:p w14:paraId="24C37778" w14:textId="77777777" w:rsidR="002238D4" w:rsidRDefault="00000000">
            <w:pPr>
              <w:pStyle w:val="TableParagraph"/>
              <w:spacing w:before="86"/>
              <w:ind w:left="444"/>
            </w:pP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  <w:spacing w:val="68"/>
                <w:w w:val="150"/>
              </w:rPr>
              <w:t xml:space="preserve"> </w:t>
            </w:r>
            <w:r>
              <w:rPr>
                <w:spacing w:val="-2"/>
              </w:rPr>
              <w:t>Interventi</w:t>
            </w:r>
          </w:p>
        </w:tc>
        <w:tc>
          <w:tcPr>
            <w:tcW w:w="1358" w:type="dxa"/>
            <w:tcBorders>
              <w:left w:val="nil"/>
              <w:right w:val="nil"/>
            </w:tcBorders>
          </w:tcPr>
          <w:p w14:paraId="79CB0BEF" w14:textId="77777777" w:rsidR="002238D4" w:rsidRDefault="00000000">
            <w:pPr>
              <w:pStyle w:val="TableParagraph"/>
              <w:spacing w:before="95"/>
              <w:ind w:right="69"/>
              <w:jc w:val="right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</w:t>
            </w:r>
          </w:p>
        </w:tc>
        <w:tc>
          <w:tcPr>
            <w:tcW w:w="4186" w:type="dxa"/>
            <w:tcBorders>
              <w:left w:val="nil"/>
            </w:tcBorders>
          </w:tcPr>
          <w:p w14:paraId="7D95CBC1" w14:textId="77777777" w:rsidR="002238D4" w:rsidRDefault="00000000">
            <w:pPr>
              <w:pStyle w:val="TableParagraph"/>
              <w:spacing w:before="86"/>
              <w:ind w:left="79"/>
            </w:pPr>
            <w:r>
              <w:rPr>
                <w:w w:val="80"/>
              </w:rPr>
              <w:t>Attività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di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  <w:w w:val="80"/>
              </w:rPr>
              <w:t>laboratorio</w:t>
            </w:r>
          </w:p>
        </w:tc>
      </w:tr>
    </w:tbl>
    <w:p w14:paraId="559B396B" w14:textId="77777777" w:rsidR="002238D4" w:rsidRDefault="00000000">
      <w:pPr>
        <w:spacing w:before="361"/>
        <w:ind w:left="140"/>
        <w:rPr>
          <w:sz w:val="32"/>
        </w:rPr>
      </w:pPr>
      <w:r>
        <w:rPr>
          <w:color w:val="2D74B5"/>
          <w:spacing w:val="-2"/>
          <w:w w:val="90"/>
          <w:sz w:val="32"/>
        </w:rPr>
        <w:t>Valutazioni</w:t>
      </w:r>
    </w:p>
    <w:p w14:paraId="3EF69BE8" w14:textId="77777777" w:rsidR="002238D4" w:rsidRDefault="002238D4">
      <w:pPr>
        <w:pStyle w:val="Corpotesto"/>
        <w:spacing w:before="5"/>
        <w:rPr>
          <w:sz w:val="1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1"/>
        <w:gridCol w:w="1111"/>
        <w:gridCol w:w="4166"/>
      </w:tblGrid>
      <w:tr w:rsidR="002238D4" w14:paraId="139F80F3" w14:textId="77777777">
        <w:trPr>
          <w:trHeight w:val="424"/>
        </w:trPr>
        <w:tc>
          <w:tcPr>
            <w:tcW w:w="4531" w:type="dxa"/>
            <w:tcBorders>
              <w:right w:val="nil"/>
            </w:tcBorders>
          </w:tcPr>
          <w:p w14:paraId="15C7EB8D" w14:textId="77777777" w:rsidR="002238D4" w:rsidRDefault="00000000">
            <w:pPr>
              <w:pStyle w:val="TableParagraph"/>
              <w:spacing w:before="86"/>
              <w:ind w:left="444"/>
            </w:pPr>
            <w:r>
              <w:rPr>
                <w:rFonts w:ascii="Wingdings" w:hAnsi="Wingdings"/>
                <w:w w:val="85"/>
              </w:rPr>
              <w:t></w:t>
            </w:r>
            <w:r>
              <w:rPr>
                <w:rFonts w:ascii="Times New Roman" w:hAnsi="Times New Roman"/>
                <w:spacing w:val="59"/>
                <w:w w:val="150"/>
              </w:rPr>
              <w:t xml:space="preserve"> </w:t>
            </w:r>
            <w:r>
              <w:rPr>
                <w:w w:val="85"/>
              </w:rPr>
              <w:t>Frequenza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e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assiduità</w:t>
            </w:r>
          </w:p>
        </w:tc>
        <w:tc>
          <w:tcPr>
            <w:tcW w:w="1111" w:type="dxa"/>
            <w:tcBorders>
              <w:left w:val="nil"/>
              <w:right w:val="nil"/>
            </w:tcBorders>
          </w:tcPr>
          <w:p w14:paraId="31A432A7" w14:textId="77777777" w:rsidR="002238D4" w:rsidRDefault="00000000">
            <w:pPr>
              <w:pStyle w:val="TableParagraph"/>
              <w:spacing w:before="95"/>
              <w:ind w:right="68"/>
              <w:jc w:val="right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</w:t>
            </w:r>
          </w:p>
        </w:tc>
        <w:tc>
          <w:tcPr>
            <w:tcW w:w="4166" w:type="dxa"/>
            <w:tcBorders>
              <w:left w:val="nil"/>
            </w:tcBorders>
          </w:tcPr>
          <w:p w14:paraId="0337ED84" w14:textId="77777777" w:rsidR="002238D4" w:rsidRDefault="00000000">
            <w:pPr>
              <w:pStyle w:val="TableParagraph"/>
              <w:spacing w:before="86"/>
              <w:ind w:left="81"/>
            </w:pPr>
            <w:r>
              <w:rPr>
                <w:w w:val="80"/>
              </w:rPr>
              <w:t>Impegno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  <w:w w:val="80"/>
              </w:rPr>
              <w:t>interesse</w:t>
            </w:r>
          </w:p>
        </w:tc>
      </w:tr>
      <w:tr w:rsidR="002238D4" w14:paraId="722AFF12" w14:textId="77777777">
        <w:trPr>
          <w:trHeight w:val="421"/>
        </w:trPr>
        <w:tc>
          <w:tcPr>
            <w:tcW w:w="4531" w:type="dxa"/>
            <w:tcBorders>
              <w:right w:val="nil"/>
            </w:tcBorders>
          </w:tcPr>
          <w:p w14:paraId="6922B342" w14:textId="77777777" w:rsidR="002238D4" w:rsidRDefault="00000000">
            <w:pPr>
              <w:pStyle w:val="TableParagraph"/>
              <w:spacing w:before="84"/>
              <w:ind w:left="444"/>
            </w:pPr>
            <w:r>
              <w:rPr>
                <w:rFonts w:ascii="Wingdings" w:hAnsi="Wingdings"/>
                <w:w w:val="85"/>
              </w:rPr>
              <w:t></w:t>
            </w:r>
            <w:r>
              <w:rPr>
                <w:rFonts w:ascii="Times New Roman" w:hAnsi="Times New Roman"/>
                <w:spacing w:val="55"/>
                <w:w w:val="150"/>
              </w:rPr>
              <w:t xml:space="preserve"> </w:t>
            </w:r>
            <w:r>
              <w:rPr>
                <w:w w:val="85"/>
              </w:rPr>
              <w:t>Rispetto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delle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regole</w:t>
            </w:r>
          </w:p>
        </w:tc>
        <w:tc>
          <w:tcPr>
            <w:tcW w:w="1111" w:type="dxa"/>
            <w:tcBorders>
              <w:left w:val="nil"/>
              <w:right w:val="nil"/>
            </w:tcBorders>
          </w:tcPr>
          <w:p w14:paraId="7343D8AB" w14:textId="77777777" w:rsidR="002238D4" w:rsidRDefault="00000000">
            <w:pPr>
              <w:pStyle w:val="TableParagraph"/>
              <w:spacing w:before="92"/>
              <w:ind w:right="68"/>
              <w:jc w:val="right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</w:t>
            </w:r>
          </w:p>
        </w:tc>
        <w:tc>
          <w:tcPr>
            <w:tcW w:w="4166" w:type="dxa"/>
            <w:tcBorders>
              <w:left w:val="nil"/>
            </w:tcBorders>
          </w:tcPr>
          <w:p w14:paraId="0CDC1554" w14:textId="77777777" w:rsidR="002238D4" w:rsidRDefault="00000000">
            <w:pPr>
              <w:pStyle w:val="TableParagraph"/>
              <w:spacing w:before="84"/>
              <w:ind w:left="81"/>
            </w:pPr>
            <w:r>
              <w:rPr>
                <w:w w:val="80"/>
              </w:rPr>
              <w:t>Miglioramento</w:t>
            </w:r>
            <w:r>
              <w:t xml:space="preserve"> </w:t>
            </w:r>
            <w:r>
              <w:rPr>
                <w:w w:val="80"/>
              </w:rPr>
              <w:t>delle</w:t>
            </w:r>
            <w:r>
              <w:rPr>
                <w:spacing w:val="-1"/>
              </w:rPr>
              <w:t xml:space="preserve"> </w:t>
            </w:r>
            <w:r>
              <w:rPr>
                <w:w w:val="80"/>
              </w:rPr>
              <w:t>capacità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80"/>
              </w:rPr>
              <w:t>espressive</w:t>
            </w:r>
          </w:p>
        </w:tc>
      </w:tr>
      <w:tr w:rsidR="002238D4" w14:paraId="159B849C" w14:textId="77777777">
        <w:trPr>
          <w:trHeight w:val="422"/>
        </w:trPr>
        <w:tc>
          <w:tcPr>
            <w:tcW w:w="4531" w:type="dxa"/>
            <w:tcBorders>
              <w:right w:val="nil"/>
            </w:tcBorders>
          </w:tcPr>
          <w:p w14:paraId="76884148" w14:textId="77777777" w:rsidR="002238D4" w:rsidRDefault="00000000">
            <w:pPr>
              <w:pStyle w:val="TableParagraph"/>
              <w:spacing w:before="84"/>
              <w:ind w:left="444"/>
            </w:pPr>
            <w:r>
              <w:rPr>
                <w:rFonts w:ascii="Wingdings" w:hAnsi="Wingdings"/>
                <w:spacing w:val="-2"/>
                <w:w w:val="85"/>
              </w:rPr>
              <w:t></w:t>
            </w:r>
            <w:r>
              <w:rPr>
                <w:rFonts w:ascii="Times New Roman" w:hAnsi="Times New Roman"/>
                <w:spacing w:val="55"/>
                <w:w w:val="150"/>
              </w:rPr>
              <w:t xml:space="preserve"> </w:t>
            </w:r>
            <w:r>
              <w:rPr>
                <w:spacing w:val="-2"/>
                <w:w w:val="85"/>
              </w:rPr>
              <w:t>Puntualità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nella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consegna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del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lavoro</w:t>
            </w:r>
          </w:p>
        </w:tc>
        <w:tc>
          <w:tcPr>
            <w:tcW w:w="1111" w:type="dxa"/>
            <w:tcBorders>
              <w:left w:val="nil"/>
              <w:right w:val="nil"/>
            </w:tcBorders>
          </w:tcPr>
          <w:p w14:paraId="643D6F26" w14:textId="77777777" w:rsidR="002238D4" w:rsidRDefault="00000000">
            <w:pPr>
              <w:pStyle w:val="TableParagraph"/>
              <w:spacing w:before="92"/>
              <w:ind w:right="68"/>
              <w:jc w:val="right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</w:t>
            </w:r>
          </w:p>
        </w:tc>
        <w:tc>
          <w:tcPr>
            <w:tcW w:w="4166" w:type="dxa"/>
            <w:tcBorders>
              <w:left w:val="nil"/>
            </w:tcBorders>
          </w:tcPr>
          <w:p w14:paraId="23DDF8B9" w14:textId="77777777" w:rsidR="002238D4" w:rsidRDefault="00000000">
            <w:pPr>
              <w:pStyle w:val="TableParagraph"/>
              <w:spacing w:before="84"/>
              <w:ind w:left="81"/>
            </w:pPr>
            <w:r>
              <w:rPr>
                <w:w w:val="80"/>
              </w:rPr>
              <w:t>Progressi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in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  <w:w w:val="80"/>
              </w:rPr>
              <w:t>itinere</w:t>
            </w:r>
          </w:p>
        </w:tc>
      </w:tr>
      <w:tr w:rsidR="002238D4" w14:paraId="256D3334" w14:textId="77777777">
        <w:trPr>
          <w:trHeight w:val="422"/>
        </w:trPr>
        <w:tc>
          <w:tcPr>
            <w:tcW w:w="4531" w:type="dxa"/>
            <w:tcBorders>
              <w:right w:val="nil"/>
            </w:tcBorders>
          </w:tcPr>
          <w:p w14:paraId="0A3B1F61" w14:textId="77777777" w:rsidR="002238D4" w:rsidRDefault="00000000">
            <w:pPr>
              <w:pStyle w:val="TableParagraph"/>
              <w:spacing w:before="84"/>
              <w:ind w:left="444"/>
            </w:pPr>
            <w:r>
              <w:rPr>
                <w:rFonts w:ascii="Wingdings" w:hAnsi="Wingdings"/>
                <w:spacing w:val="-2"/>
                <w:w w:val="85"/>
              </w:rPr>
              <w:t></w:t>
            </w:r>
            <w:r>
              <w:rPr>
                <w:rFonts w:ascii="Times New Roman" w:hAnsi="Times New Roman"/>
                <w:spacing w:val="63"/>
                <w:w w:val="150"/>
              </w:rPr>
              <w:t xml:space="preserve"> </w:t>
            </w:r>
            <w:r>
              <w:rPr>
                <w:spacing w:val="-2"/>
                <w:w w:val="85"/>
              </w:rPr>
              <w:t>Partecipazione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all’attività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scolastica</w:t>
            </w:r>
          </w:p>
        </w:tc>
        <w:tc>
          <w:tcPr>
            <w:tcW w:w="1111" w:type="dxa"/>
            <w:tcBorders>
              <w:left w:val="nil"/>
              <w:right w:val="nil"/>
            </w:tcBorders>
          </w:tcPr>
          <w:p w14:paraId="192F8363" w14:textId="77777777" w:rsidR="002238D4" w:rsidRDefault="00000000">
            <w:pPr>
              <w:pStyle w:val="TableParagraph"/>
              <w:spacing w:before="93"/>
              <w:ind w:right="68"/>
              <w:jc w:val="right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</w:t>
            </w:r>
          </w:p>
        </w:tc>
        <w:tc>
          <w:tcPr>
            <w:tcW w:w="4166" w:type="dxa"/>
            <w:tcBorders>
              <w:left w:val="nil"/>
            </w:tcBorders>
          </w:tcPr>
          <w:p w14:paraId="4ED03AD1" w14:textId="77777777" w:rsidR="002238D4" w:rsidRDefault="00000000">
            <w:pPr>
              <w:pStyle w:val="TableParagraph"/>
              <w:spacing w:before="84"/>
              <w:ind w:left="81"/>
            </w:pPr>
            <w:r>
              <w:rPr>
                <w:w w:val="80"/>
              </w:rPr>
              <w:t>Conoscenze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  <w:w w:val="90"/>
              </w:rPr>
              <w:t>acquisite</w:t>
            </w:r>
          </w:p>
        </w:tc>
      </w:tr>
      <w:tr w:rsidR="002238D4" w14:paraId="7646F8AF" w14:textId="77777777">
        <w:trPr>
          <w:trHeight w:val="422"/>
        </w:trPr>
        <w:tc>
          <w:tcPr>
            <w:tcW w:w="4531" w:type="dxa"/>
            <w:tcBorders>
              <w:right w:val="nil"/>
            </w:tcBorders>
          </w:tcPr>
          <w:p w14:paraId="69520C1C" w14:textId="77777777" w:rsidR="002238D4" w:rsidRDefault="00000000">
            <w:pPr>
              <w:pStyle w:val="TableParagraph"/>
              <w:spacing w:before="86"/>
              <w:ind w:left="444"/>
            </w:pPr>
            <w:r>
              <w:rPr>
                <w:rFonts w:ascii="Wingdings" w:hAnsi="Wingdings"/>
                <w:w w:val="85"/>
              </w:rPr>
              <w:t></w:t>
            </w:r>
            <w:r>
              <w:rPr>
                <w:rFonts w:ascii="Times New Roman" w:hAnsi="Times New Roman"/>
                <w:spacing w:val="79"/>
              </w:rPr>
              <w:t xml:space="preserve"> </w:t>
            </w:r>
            <w:r>
              <w:rPr>
                <w:w w:val="85"/>
              </w:rPr>
              <w:t>Metodo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di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studio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e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applicazione</w:t>
            </w:r>
          </w:p>
        </w:tc>
        <w:tc>
          <w:tcPr>
            <w:tcW w:w="1111" w:type="dxa"/>
            <w:tcBorders>
              <w:left w:val="nil"/>
              <w:right w:val="nil"/>
            </w:tcBorders>
          </w:tcPr>
          <w:p w14:paraId="0BA76D2F" w14:textId="77777777" w:rsidR="002238D4" w:rsidRDefault="00000000">
            <w:pPr>
              <w:pStyle w:val="TableParagraph"/>
              <w:spacing w:before="95"/>
              <w:ind w:right="68"/>
              <w:jc w:val="right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</w:t>
            </w:r>
          </w:p>
        </w:tc>
        <w:tc>
          <w:tcPr>
            <w:tcW w:w="4166" w:type="dxa"/>
            <w:tcBorders>
              <w:left w:val="nil"/>
            </w:tcBorders>
          </w:tcPr>
          <w:p w14:paraId="311463D7" w14:textId="77777777" w:rsidR="002238D4" w:rsidRDefault="002238D4">
            <w:pPr>
              <w:pStyle w:val="TableParagraph"/>
              <w:rPr>
                <w:rFonts w:ascii="Times New Roman"/>
              </w:rPr>
            </w:pPr>
          </w:p>
        </w:tc>
      </w:tr>
    </w:tbl>
    <w:p w14:paraId="1BBF39A7" w14:textId="77777777" w:rsidR="002238D4" w:rsidRDefault="002238D4">
      <w:pPr>
        <w:pStyle w:val="TableParagraph"/>
        <w:rPr>
          <w:rFonts w:ascii="Times New Roman"/>
        </w:rPr>
        <w:sectPr w:rsidR="002238D4">
          <w:type w:val="continuous"/>
          <w:pgSz w:w="11910" w:h="16840"/>
          <w:pgMar w:top="980" w:right="992" w:bottom="280" w:left="992" w:header="720" w:footer="720" w:gutter="0"/>
          <w:cols w:space="720"/>
        </w:sectPr>
      </w:pPr>
    </w:p>
    <w:p w14:paraId="12137AB0" w14:textId="77777777" w:rsidR="002238D4" w:rsidRDefault="00000000">
      <w:pPr>
        <w:spacing w:before="81"/>
        <w:ind w:left="140"/>
        <w:jc w:val="both"/>
        <w:rPr>
          <w:sz w:val="32"/>
        </w:rPr>
      </w:pPr>
      <w:r>
        <w:rPr>
          <w:color w:val="2D74B5"/>
          <w:w w:val="80"/>
          <w:sz w:val="32"/>
        </w:rPr>
        <w:lastRenderedPageBreak/>
        <w:t>Attività</w:t>
      </w:r>
      <w:r>
        <w:rPr>
          <w:color w:val="2D74B5"/>
          <w:spacing w:val="-10"/>
          <w:sz w:val="32"/>
        </w:rPr>
        <w:t xml:space="preserve"> </w:t>
      </w:r>
      <w:r>
        <w:rPr>
          <w:color w:val="2D74B5"/>
          <w:w w:val="80"/>
          <w:sz w:val="32"/>
        </w:rPr>
        <w:t>di</w:t>
      </w:r>
      <w:r>
        <w:rPr>
          <w:color w:val="2D74B5"/>
          <w:spacing w:val="-12"/>
          <w:sz w:val="32"/>
        </w:rPr>
        <w:t xml:space="preserve"> </w:t>
      </w:r>
      <w:r>
        <w:rPr>
          <w:color w:val="2D74B5"/>
          <w:w w:val="80"/>
          <w:sz w:val="32"/>
        </w:rPr>
        <w:t>recupero</w:t>
      </w:r>
      <w:r>
        <w:rPr>
          <w:color w:val="2D74B5"/>
          <w:spacing w:val="-13"/>
          <w:sz w:val="32"/>
        </w:rPr>
        <w:t xml:space="preserve"> </w:t>
      </w:r>
      <w:r>
        <w:rPr>
          <w:color w:val="2D74B5"/>
          <w:w w:val="80"/>
          <w:sz w:val="32"/>
        </w:rPr>
        <w:t>in</w:t>
      </w:r>
      <w:r>
        <w:rPr>
          <w:color w:val="2D74B5"/>
          <w:spacing w:val="-13"/>
          <w:sz w:val="32"/>
        </w:rPr>
        <w:t xml:space="preserve"> </w:t>
      </w:r>
      <w:r>
        <w:rPr>
          <w:color w:val="2D74B5"/>
          <w:spacing w:val="-2"/>
          <w:w w:val="80"/>
          <w:sz w:val="32"/>
        </w:rPr>
        <w:t>itinere</w:t>
      </w:r>
    </w:p>
    <w:p w14:paraId="10565C33" w14:textId="77777777" w:rsidR="002238D4" w:rsidRDefault="00000000">
      <w:pPr>
        <w:pStyle w:val="Corpotesto"/>
        <w:spacing w:before="120"/>
        <w:ind w:left="140" w:right="148"/>
        <w:jc w:val="both"/>
      </w:pPr>
      <w:r>
        <w:rPr>
          <w:w w:val="90"/>
        </w:rPr>
        <w:t xml:space="preserve">Nel corso dell’anno scolastico si procederà costantemente a valutare se l’apprendimento prosegue </w:t>
      </w:r>
      <w:r>
        <w:rPr>
          <w:w w:val="85"/>
        </w:rPr>
        <w:t xml:space="preserve">regolarmente. Qualora si dovessero riscontrare delle difficoltà da parte di alcuni, saranno immediatamente programmate attività di recupero, così da consentire a tutti il raggiungimento degli obiettivi prefissati. Le </w:t>
      </w:r>
      <w:r>
        <w:rPr>
          <w:w w:val="80"/>
        </w:rPr>
        <w:t xml:space="preserve">strategie adottate saranno di vario genere. Si sospenderà innanzitutto la regolare attività didattica per un breve </w:t>
      </w:r>
      <w:r>
        <w:rPr>
          <w:w w:val="85"/>
        </w:rPr>
        <w:t xml:space="preserve">periodo e si procederà dunque al ripasso di quanto appreso, anche attraverso prove relative ad argomenti circoscritti. Anche gli studenti che hanno acquisito un soddisfacente livello di conoscenze e competenze </w:t>
      </w:r>
      <w:r>
        <w:rPr>
          <w:w w:val="80"/>
        </w:rPr>
        <w:t>parteciperanno a tali momenti di recupero, affiancando i compagni in difficoltà e fungendo così da facilitatori.</w:t>
      </w:r>
    </w:p>
    <w:p w14:paraId="5C1BD516" w14:textId="77777777" w:rsidR="002238D4" w:rsidRDefault="002238D4">
      <w:pPr>
        <w:pStyle w:val="Corpotesto"/>
      </w:pPr>
    </w:p>
    <w:p w14:paraId="32CA8E8D" w14:textId="77777777" w:rsidR="002238D4" w:rsidRDefault="002238D4">
      <w:pPr>
        <w:pStyle w:val="Corpotesto"/>
      </w:pPr>
    </w:p>
    <w:p w14:paraId="1FCB7DBC" w14:textId="77777777" w:rsidR="002238D4" w:rsidRDefault="002238D4">
      <w:pPr>
        <w:pStyle w:val="Corpotesto"/>
      </w:pPr>
    </w:p>
    <w:p w14:paraId="5CA345D9" w14:textId="77777777" w:rsidR="002238D4" w:rsidRDefault="002238D4">
      <w:pPr>
        <w:pStyle w:val="Corpotesto"/>
      </w:pPr>
    </w:p>
    <w:p w14:paraId="7EBB8AA4" w14:textId="77777777" w:rsidR="002238D4" w:rsidRDefault="002238D4">
      <w:pPr>
        <w:pStyle w:val="Corpotesto"/>
        <w:spacing w:before="155"/>
      </w:pPr>
    </w:p>
    <w:p w14:paraId="7BC2BC98" w14:textId="74DD3780" w:rsidR="002238D4" w:rsidRDefault="00000000">
      <w:pPr>
        <w:pStyle w:val="Corpotesto"/>
        <w:tabs>
          <w:tab w:val="left" w:pos="2113"/>
          <w:tab w:val="left" w:pos="3474"/>
        </w:tabs>
        <w:ind w:left="140"/>
      </w:pPr>
      <w:r>
        <w:rPr>
          <w:u w:val="single"/>
        </w:rPr>
        <w:tab/>
      </w:r>
      <w:r>
        <w:rPr>
          <w:w w:val="90"/>
        </w:rPr>
        <w:t xml:space="preserve">, </w:t>
      </w:r>
      <w:r>
        <w:rPr>
          <w:u w:val="single"/>
        </w:rPr>
        <w:tab/>
      </w:r>
      <w:r>
        <w:rPr>
          <w:spacing w:val="-4"/>
          <w:w w:val="90"/>
        </w:rPr>
        <w:t>202</w:t>
      </w:r>
      <w:r w:rsidR="00055BDB">
        <w:rPr>
          <w:spacing w:val="-4"/>
          <w:w w:val="90"/>
        </w:rPr>
        <w:t>6</w:t>
      </w:r>
    </w:p>
    <w:p w14:paraId="78CA1FB5" w14:textId="77777777" w:rsidR="002238D4" w:rsidRDefault="002238D4">
      <w:pPr>
        <w:pStyle w:val="Corpotesto"/>
        <w:spacing w:before="81"/>
      </w:pPr>
    </w:p>
    <w:p w14:paraId="7D2F52C5" w14:textId="77777777" w:rsidR="002238D4" w:rsidRDefault="00000000">
      <w:pPr>
        <w:pStyle w:val="Corpotesto"/>
        <w:spacing w:before="1"/>
        <w:ind w:right="1413"/>
        <w:jc w:val="right"/>
      </w:pPr>
      <w:r>
        <w:rPr>
          <w:w w:val="85"/>
        </w:rPr>
        <w:t>Il</w:t>
      </w:r>
      <w:r>
        <w:rPr>
          <w:spacing w:val="-7"/>
          <w:w w:val="85"/>
        </w:rPr>
        <w:t xml:space="preserve"> </w:t>
      </w:r>
      <w:r>
        <w:rPr>
          <w:spacing w:val="-2"/>
          <w:w w:val="85"/>
        </w:rPr>
        <w:t>docente</w:t>
      </w:r>
    </w:p>
    <w:p w14:paraId="1B873EB0" w14:textId="77777777" w:rsidR="002238D4" w:rsidRDefault="002238D4">
      <w:pPr>
        <w:pStyle w:val="Corpotesto"/>
        <w:rPr>
          <w:sz w:val="20"/>
        </w:rPr>
      </w:pPr>
    </w:p>
    <w:p w14:paraId="2E7CA7CD" w14:textId="77777777" w:rsidR="002238D4" w:rsidRDefault="00000000">
      <w:pPr>
        <w:pStyle w:val="Corpotesto"/>
        <w:spacing w:before="12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652351E1" wp14:editId="17090639">
                <wp:simplePos x="0" y="0"/>
                <wp:positionH relativeFrom="page">
                  <wp:posOffset>4752340</wp:posOffset>
                </wp:positionH>
                <wp:positionV relativeFrom="paragraph">
                  <wp:posOffset>240665</wp:posOffset>
                </wp:positionV>
                <wp:extent cx="2013585" cy="1270"/>
                <wp:effectExtent l="0" t="0" r="0" b="0"/>
                <wp:wrapTopAndBottom/>
                <wp:docPr id="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3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3585">
                              <a:moveTo>
                                <a:pt x="0" y="0"/>
                              </a:moveTo>
                              <a:lnTo>
                                <a:pt x="201306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0D95DD9F" id="Graphic 7" o:spid="_x0000_s1026" style="position:absolute;margin-left:374.2pt;margin-top:18.95pt;width:158.55pt;height:.1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13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" path="m,l2013060,e" filled="f" strokeweight=".6pt">
                <v:path arrowok="t"/>
                <w10:wrap type="topAndBottom" anchorx="page"/>
              </v:shape>
            </w:pict>
          </mc:Fallback>
        </mc:AlternateContent>
      </w:r>
    </w:p>
    <w:sectPr w:rsidR="002238D4">
      <w:pgSz w:w="11910" w:h="16840"/>
      <w:pgMar w:top="92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7E1E0" w14:textId="77777777" w:rsidR="00BC1EF1" w:rsidRDefault="00BC1EF1">
      <w:r>
        <w:separator/>
      </w:r>
    </w:p>
  </w:endnote>
  <w:endnote w:type="continuationSeparator" w:id="0">
    <w:p w14:paraId="5807C220" w14:textId="77777777" w:rsidR="00BC1EF1" w:rsidRDefault="00BC1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FD356" w14:textId="77777777" w:rsidR="00BC1EF1" w:rsidRDefault="00BC1EF1">
      <w:r>
        <w:separator/>
      </w:r>
    </w:p>
  </w:footnote>
  <w:footnote w:type="continuationSeparator" w:id="0">
    <w:p w14:paraId="77E22F4F" w14:textId="77777777" w:rsidR="00BC1EF1" w:rsidRDefault="00BC1E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F092B84"/>
    <w:multiLevelType w:val="multilevel"/>
    <w:tmpl w:val="CF092B84"/>
    <w:lvl w:ilvl="0">
      <w:numFmt w:val="bullet"/>
      <w:lvlText w:val=""/>
      <w:lvlJc w:val="left"/>
      <w:pPr>
        <w:ind w:left="778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color w:val="0E233D"/>
        <w:spacing w:val="0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982" w:hanging="348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84" w:hanging="348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386" w:hanging="348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88" w:hanging="34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791" w:hanging="34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993" w:hanging="34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195" w:hanging="34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397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0053208E"/>
    <w:multiLevelType w:val="multilevel"/>
    <w:tmpl w:val="0053208E"/>
    <w:lvl w:ilvl="0">
      <w:numFmt w:val="bullet"/>
      <w:lvlText w:val=""/>
      <w:lvlJc w:val="left"/>
      <w:pPr>
        <w:ind w:left="768" w:hanging="349"/>
      </w:pPr>
      <w:rPr>
        <w:rFonts w:ascii="Wingdings" w:eastAsia="Wingdings" w:hAnsi="Wingdings" w:cs="Wingdings" w:hint="default"/>
        <w:b w:val="0"/>
        <w:bCs w:val="0"/>
        <w:i w:val="0"/>
        <w:iCs w:val="0"/>
        <w:color w:val="0E233D"/>
        <w:spacing w:val="0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890" w:hanging="349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020" w:hanging="34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150" w:hanging="34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281" w:hanging="34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411" w:hanging="34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541" w:hanging="34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672" w:hanging="34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802" w:hanging="349"/>
      </w:pPr>
      <w:rPr>
        <w:rFonts w:hint="default"/>
        <w:lang w:val="it-IT" w:eastAsia="en-US" w:bidi="ar-SA"/>
      </w:rPr>
    </w:lvl>
  </w:abstractNum>
  <w:abstractNum w:abstractNumId="2" w15:restartNumberingAfterBreak="0">
    <w:nsid w:val="59ADCABA"/>
    <w:multiLevelType w:val="multilevel"/>
    <w:tmpl w:val="59ADCABA"/>
    <w:lvl w:ilvl="0">
      <w:numFmt w:val="bullet"/>
      <w:lvlText w:val=""/>
      <w:lvlJc w:val="left"/>
      <w:pPr>
        <w:ind w:left="779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color w:val="0E233D"/>
        <w:spacing w:val="0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965" w:hanging="348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50" w:hanging="348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335" w:hanging="348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20" w:hanging="34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706" w:hanging="34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891" w:hanging="34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076" w:hanging="34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261" w:hanging="348"/>
      </w:pPr>
      <w:rPr>
        <w:rFonts w:hint="default"/>
        <w:lang w:val="it-IT" w:eastAsia="en-US" w:bidi="ar-SA"/>
      </w:rPr>
    </w:lvl>
  </w:abstractNum>
  <w:num w:numId="1" w16cid:durableId="1796825639">
    <w:abstractNumId w:val="1"/>
  </w:num>
  <w:num w:numId="2" w16cid:durableId="238442644">
    <w:abstractNumId w:val="0"/>
  </w:num>
  <w:num w:numId="3" w16cid:durableId="14059523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238D4"/>
    <w:rsid w:val="00055BDB"/>
    <w:rsid w:val="002238D4"/>
    <w:rsid w:val="008774B6"/>
    <w:rsid w:val="00887DFC"/>
    <w:rsid w:val="00B10547"/>
    <w:rsid w:val="00BC1EF1"/>
    <w:rsid w:val="00BE1F4F"/>
    <w:rsid w:val="00C65AF1"/>
    <w:rsid w:val="00D41CE2"/>
    <w:rsid w:val="00E60BB8"/>
    <w:rsid w:val="18123929"/>
    <w:rsid w:val="35091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1B79B"/>
  <w15:docId w15:val="{480DD35D-6DE6-472B-A993-09C4FDB7D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ind w:left="8" w:right="9"/>
      <w:jc w:val="center"/>
    </w:pPr>
    <w:rPr>
      <w:rFonts w:ascii="Calibri" w:eastAsia="Calibri" w:hAnsi="Calibri" w:cs="Calibri"/>
      <w:sz w:val="48"/>
      <w:szCs w:val="48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638</Words>
  <Characters>3642</Characters>
  <Application>Microsoft Office Word</Application>
  <DocSecurity>0</DocSecurity>
  <Lines>30</Lines>
  <Paragraphs>8</Paragraphs>
  <ScaleCrop>false</ScaleCrop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Luisa D'Aiello</dc:creator>
  <cp:lastModifiedBy>Microsoft Office User</cp:lastModifiedBy>
  <cp:revision>5</cp:revision>
  <dcterms:created xsi:type="dcterms:W3CDTF">2025-10-09T16:34:00Z</dcterms:created>
  <dcterms:modified xsi:type="dcterms:W3CDTF">2026-09-20T09:16:00Z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2025-10-09T00:00:00Z</vt:filetime>
  </property>
  <property fmtid="{D5CDD505-2E9C-101B-9397-08002B2CF9AE}" pid="5" name="Producer">
    <vt:lpwstr>Microsoft® Word per Microsoft 365</vt:lpwstr>
  </property>
  <property fmtid="{D5CDD505-2E9C-101B-9397-08002B2CF9AE}" pid="6" name="KSOProductBuildVer">
    <vt:lpwstr>1033-12.2.0.22549</vt:lpwstr>
  </property>
  <property fmtid="{D5CDD505-2E9C-101B-9397-08002B2CF9AE}" pid="7" name="ICV">
    <vt:lpwstr>542EBC6FD87A4269B222DEEC20FADD65_13</vt:lpwstr>
  </property>
</Properties>
</file>